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DF51F" w14:textId="0F9A4808" w:rsidR="00100AB9" w:rsidRDefault="00100AB9" w:rsidP="00CB46B2">
      <w:pPr>
        <w:autoSpaceDE w:val="0"/>
        <w:autoSpaceDN w:val="0"/>
        <w:adjustRightInd w:val="0"/>
        <w:spacing w:line="276" w:lineRule="auto"/>
        <w:jc w:val="right"/>
        <w:rPr>
          <w:rFonts w:ascii="Calibri Light" w:hAnsi="Calibri Light" w:cs="Calibri Light"/>
          <w:b/>
          <w:bCs/>
          <w:i/>
          <w:iCs/>
          <w:sz w:val="20"/>
          <w:szCs w:val="20"/>
        </w:rPr>
      </w:pPr>
      <w:r w:rsidRPr="00DB544A">
        <w:rPr>
          <w:rFonts w:ascii="Calibri Light" w:hAnsi="Calibri Light" w:cs="Calibri Light"/>
          <w:b/>
          <w:bCs/>
          <w:i/>
          <w:iCs/>
          <w:sz w:val="20"/>
          <w:szCs w:val="20"/>
        </w:rPr>
        <w:t>Załącznik nr</w:t>
      </w:r>
      <w:r w:rsidR="00AB4616">
        <w:rPr>
          <w:rFonts w:ascii="Calibri Light" w:hAnsi="Calibri Light" w:cs="Calibri Light"/>
          <w:b/>
          <w:bCs/>
          <w:i/>
          <w:iCs/>
          <w:sz w:val="20"/>
          <w:szCs w:val="20"/>
        </w:rPr>
        <w:t xml:space="preserve"> 2</w:t>
      </w:r>
      <w:r w:rsidRPr="00DB544A">
        <w:rPr>
          <w:rFonts w:ascii="Calibri Light" w:hAnsi="Calibri Light" w:cs="Calibri Light"/>
          <w:b/>
          <w:bCs/>
          <w:i/>
          <w:iCs/>
          <w:sz w:val="20"/>
          <w:szCs w:val="20"/>
        </w:rPr>
        <w:t xml:space="preserve"> do Zapytania Ofertowego</w:t>
      </w:r>
    </w:p>
    <w:p w14:paraId="79D320EC" w14:textId="110A6657" w:rsidR="001A279C" w:rsidRDefault="001A279C" w:rsidP="00CB46B2">
      <w:pPr>
        <w:autoSpaceDE w:val="0"/>
        <w:autoSpaceDN w:val="0"/>
        <w:adjustRightInd w:val="0"/>
        <w:spacing w:line="276" w:lineRule="auto"/>
        <w:jc w:val="right"/>
        <w:rPr>
          <w:rFonts w:ascii="Calibri Light" w:hAnsi="Calibri Light" w:cs="Calibri Light"/>
          <w:b/>
          <w:bCs/>
          <w:i/>
          <w:iCs/>
          <w:sz w:val="20"/>
          <w:szCs w:val="20"/>
        </w:rPr>
      </w:pPr>
      <w:r>
        <w:rPr>
          <w:rFonts w:ascii="Calibri Light" w:hAnsi="Calibri Light" w:cs="Calibri Light"/>
          <w:b/>
          <w:bCs/>
          <w:i/>
          <w:iCs/>
          <w:sz w:val="20"/>
          <w:szCs w:val="20"/>
        </w:rPr>
        <w:t>Projektowane postanowienia umowy</w:t>
      </w:r>
    </w:p>
    <w:p w14:paraId="1CDB6629" w14:textId="27EAEFE3" w:rsidR="00100AB9" w:rsidRDefault="00100AB9" w:rsidP="00CB46B2">
      <w:pPr>
        <w:autoSpaceDE w:val="0"/>
        <w:autoSpaceDN w:val="0"/>
        <w:adjustRightInd w:val="0"/>
        <w:spacing w:line="276" w:lineRule="auto"/>
        <w:jc w:val="right"/>
        <w:rPr>
          <w:rFonts w:ascii="Calibri Light" w:hAnsi="Calibri Light" w:cs="Calibri Light"/>
          <w:b/>
          <w:bCs/>
          <w:i/>
          <w:iCs/>
          <w:sz w:val="20"/>
          <w:szCs w:val="20"/>
        </w:rPr>
      </w:pPr>
    </w:p>
    <w:p w14:paraId="4DB89472" w14:textId="77777777" w:rsidR="00100AB9" w:rsidRPr="005E0C22" w:rsidRDefault="00100AB9" w:rsidP="00CB46B2">
      <w:pPr>
        <w:autoSpaceDE w:val="0"/>
        <w:autoSpaceDN w:val="0"/>
        <w:adjustRightInd w:val="0"/>
        <w:spacing w:line="276" w:lineRule="auto"/>
        <w:jc w:val="center"/>
        <w:rPr>
          <w:rFonts w:ascii="Calibri Light" w:hAnsi="Calibri Light" w:cs="Calibri Light"/>
          <w:b/>
          <w:bCs/>
          <w:sz w:val="20"/>
          <w:szCs w:val="20"/>
        </w:rPr>
      </w:pPr>
    </w:p>
    <w:p w14:paraId="7B01ABC2" w14:textId="2CCA1E1E" w:rsidR="00100AB9" w:rsidRPr="005E0C22" w:rsidRDefault="00100AB9" w:rsidP="00CB46B2">
      <w:pPr>
        <w:autoSpaceDE w:val="0"/>
        <w:autoSpaceDN w:val="0"/>
        <w:adjustRightInd w:val="0"/>
        <w:spacing w:line="276" w:lineRule="auto"/>
        <w:jc w:val="center"/>
        <w:rPr>
          <w:rFonts w:ascii="Calibri Light" w:hAnsi="Calibri Light" w:cs="Calibri Light"/>
          <w:b/>
          <w:bCs/>
          <w:sz w:val="20"/>
          <w:szCs w:val="20"/>
        </w:rPr>
      </w:pPr>
      <w:r w:rsidRPr="005E0C22">
        <w:rPr>
          <w:rFonts w:ascii="Calibri Light" w:hAnsi="Calibri Light" w:cs="Calibri Light"/>
          <w:b/>
          <w:bCs/>
          <w:sz w:val="20"/>
          <w:szCs w:val="20"/>
        </w:rPr>
        <w:t xml:space="preserve">UMOWA </w:t>
      </w:r>
    </w:p>
    <w:p w14:paraId="40932D6F" w14:textId="77777777" w:rsidR="00100AB9" w:rsidRPr="00DB544A" w:rsidRDefault="00100AB9" w:rsidP="005E0C22">
      <w:pPr>
        <w:autoSpaceDE w:val="0"/>
        <w:autoSpaceDN w:val="0"/>
        <w:adjustRightInd w:val="0"/>
        <w:spacing w:line="276" w:lineRule="auto"/>
        <w:rPr>
          <w:rFonts w:ascii="Calibri Light" w:hAnsi="Calibri Light" w:cs="Calibri Light"/>
          <w:b/>
          <w:bCs/>
          <w:i/>
          <w:iCs/>
          <w:sz w:val="20"/>
          <w:szCs w:val="20"/>
        </w:rPr>
      </w:pPr>
    </w:p>
    <w:p w14:paraId="5BB72EEE" w14:textId="60F23C1D" w:rsidR="00100AB9" w:rsidRPr="007217AC" w:rsidRDefault="00AB4616" w:rsidP="005E0C22">
      <w:pPr>
        <w:pStyle w:val="Nagwek"/>
        <w:tabs>
          <w:tab w:val="clear" w:pos="4536"/>
          <w:tab w:val="clear" w:pos="9072"/>
        </w:tabs>
        <w:autoSpaceDE w:val="0"/>
        <w:autoSpaceDN w:val="0"/>
        <w:adjustRightInd w:val="0"/>
        <w:spacing w:line="276" w:lineRule="auto"/>
        <w:jc w:val="center"/>
        <w:rPr>
          <w:rFonts w:ascii="Calibri Light" w:hAnsi="Calibri Light" w:cs="Calibri Light"/>
          <w:sz w:val="22"/>
          <w:szCs w:val="22"/>
        </w:rPr>
      </w:pPr>
      <w:r>
        <w:rPr>
          <w:rFonts w:ascii="Calibri Light" w:hAnsi="Calibri Light" w:cs="Calibri Light"/>
          <w:sz w:val="22"/>
          <w:szCs w:val="22"/>
        </w:rPr>
        <w:t>z</w:t>
      </w:r>
      <w:r w:rsidR="00100AB9" w:rsidRPr="007217AC">
        <w:rPr>
          <w:rFonts w:ascii="Calibri Light" w:hAnsi="Calibri Light" w:cs="Calibri Light"/>
          <w:sz w:val="22"/>
          <w:szCs w:val="22"/>
        </w:rPr>
        <w:t xml:space="preserve">awarta w Warszawie w dniu </w:t>
      </w:r>
      <w:r w:rsidR="00B863EB">
        <w:rPr>
          <w:rFonts w:ascii="Calibri Light" w:hAnsi="Calibri Light" w:cs="Calibri Light"/>
          <w:sz w:val="22"/>
          <w:szCs w:val="22"/>
        </w:rPr>
        <w:t>……………………………………</w:t>
      </w:r>
      <w:r w:rsidR="00100AB9" w:rsidRPr="007217AC">
        <w:rPr>
          <w:rFonts w:ascii="Calibri Light" w:hAnsi="Calibri Light" w:cs="Calibri Light"/>
          <w:sz w:val="22"/>
          <w:szCs w:val="22"/>
        </w:rPr>
        <w:t>202</w:t>
      </w:r>
      <w:r w:rsidR="00100AB9">
        <w:rPr>
          <w:rFonts w:ascii="Calibri Light" w:hAnsi="Calibri Light" w:cs="Calibri Light"/>
          <w:sz w:val="22"/>
          <w:szCs w:val="22"/>
        </w:rPr>
        <w:t>2</w:t>
      </w:r>
      <w:r w:rsidR="00100AB9" w:rsidRPr="007217AC">
        <w:rPr>
          <w:rFonts w:ascii="Calibri Light" w:hAnsi="Calibri Light" w:cs="Calibri Light"/>
          <w:sz w:val="22"/>
          <w:szCs w:val="22"/>
        </w:rPr>
        <w:t xml:space="preserve"> roku</w:t>
      </w:r>
      <w:r>
        <w:rPr>
          <w:rFonts w:ascii="Calibri Light" w:hAnsi="Calibri Light" w:cs="Calibri Light"/>
          <w:sz w:val="22"/>
          <w:szCs w:val="22"/>
        </w:rPr>
        <w:t xml:space="preserve"> („</w:t>
      </w:r>
      <w:r w:rsidRPr="005E0C22">
        <w:rPr>
          <w:rFonts w:ascii="Calibri Light" w:hAnsi="Calibri Light" w:cs="Calibri Light"/>
          <w:b/>
          <w:bCs/>
          <w:sz w:val="22"/>
          <w:szCs w:val="22"/>
        </w:rPr>
        <w:t>Umowa</w:t>
      </w:r>
      <w:r>
        <w:rPr>
          <w:rFonts w:ascii="Calibri Light" w:hAnsi="Calibri Light" w:cs="Calibri Light"/>
          <w:sz w:val="22"/>
          <w:szCs w:val="22"/>
        </w:rPr>
        <w:t>”)</w:t>
      </w:r>
      <w:r w:rsidR="00100AB9" w:rsidRPr="007217AC">
        <w:rPr>
          <w:rFonts w:ascii="Calibri Light" w:hAnsi="Calibri Light" w:cs="Calibri Light"/>
          <w:sz w:val="22"/>
          <w:szCs w:val="22"/>
        </w:rPr>
        <w:t xml:space="preserve"> pomiędzy:</w:t>
      </w:r>
    </w:p>
    <w:p w14:paraId="1D903B5A" w14:textId="77777777" w:rsidR="00100AB9" w:rsidRPr="007217AC" w:rsidRDefault="00100AB9" w:rsidP="00CB46B2">
      <w:pPr>
        <w:pStyle w:val="Tekstpodstawowy21"/>
        <w:spacing w:after="0" w:line="276" w:lineRule="auto"/>
        <w:jc w:val="both"/>
        <w:rPr>
          <w:rFonts w:ascii="Calibri Light" w:hAnsi="Calibri Light" w:cs="Calibri Light"/>
          <w:sz w:val="22"/>
          <w:szCs w:val="22"/>
        </w:rPr>
      </w:pPr>
    </w:p>
    <w:p w14:paraId="4141ABD6" w14:textId="1A442633" w:rsidR="00100AB9" w:rsidRPr="007217AC" w:rsidRDefault="00100AB9" w:rsidP="00CB46B2">
      <w:pPr>
        <w:pStyle w:val="SimpleL2"/>
        <w:numPr>
          <w:ilvl w:val="0"/>
          <w:numId w:val="0"/>
        </w:numPr>
        <w:spacing w:line="276" w:lineRule="auto"/>
        <w:rPr>
          <w:rFonts w:ascii="Calibri Light" w:hAnsi="Calibri Light" w:cs="Calibri Light"/>
          <w:sz w:val="22"/>
          <w:szCs w:val="22"/>
          <w:lang w:val="pl-PL"/>
        </w:rPr>
      </w:pPr>
      <w:r w:rsidRPr="005E0C22">
        <w:rPr>
          <w:rFonts w:ascii="Calibri Light" w:hAnsi="Calibri Light" w:cs="Calibri Light"/>
          <w:b/>
          <w:bCs/>
          <w:sz w:val="22"/>
          <w:szCs w:val="22"/>
          <w:lang w:val="pl-PL"/>
        </w:rPr>
        <w:t>Polską Agencją Inwestycji i Handlu S.A.</w:t>
      </w:r>
      <w:r w:rsidRPr="007217AC">
        <w:rPr>
          <w:rFonts w:ascii="Calibri Light" w:hAnsi="Calibri Light" w:cs="Calibri Light"/>
          <w:sz w:val="22"/>
          <w:szCs w:val="22"/>
          <w:lang w:val="pl-PL"/>
        </w:rPr>
        <w:t xml:space="preserve"> z siedzibą w Warszawie przy ul. Kruczej 50 (00-025 Warszawa), wpisaną do rejestru przedsiębiorców Krajowego Rejestru Sądowego prowadzonego przez Sąd Rejonowy dla m. st. Warszawy w Warszawie, XII Wydział Gospodarczy Krajowego Rejestru Sądowego pod nr KRS 0000109815, REGON 012070669, NIP 5260300167,</w:t>
      </w:r>
      <w:r w:rsidR="00AB4616">
        <w:rPr>
          <w:rFonts w:ascii="Calibri Light" w:hAnsi="Calibri Light" w:cs="Calibri Light"/>
          <w:sz w:val="22"/>
          <w:szCs w:val="22"/>
          <w:lang w:val="pl-PL"/>
        </w:rPr>
        <w:t xml:space="preserve"> posiadającą kapitał zakładowy w wysokości</w:t>
      </w:r>
      <w:r w:rsidRPr="007217AC">
        <w:rPr>
          <w:rFonts w:ascii="Calibri Light" w:hAnsi="Calibri Light" w:cs="Calibri Light"/>
          <w:sz w:val="22"/>
          <w:szCs w:val="22"/>
          <w:lang w:val="pl-PL"/>
        </w:rPr>
        <w:t xml:space="preserve"> </w:t>
      </w:r>
      <w:r>
        <w:rPr>
          <w:rFonts w:ascii="Calibri Light" w:hAnsi="Calibri Light" w:cs="Calibri Light"/>
          <w:sz w:val="22"/>
          <w:szCs w:val="22"/>
          <w:lang w:val="pl-PL"/>
        </w:rPr>
        <w:t>367 775 017,11</w:t>
      </w:r>
      <w:r w:rsidRPr="007217AC">
        <w:rPr>
          <w:rFonts w:ascii="Calibri Light" w:hAnsi="Calibri Light" w:cs="Calibri Light"/>
          <w:sz w:val="22"/>
          <w:szCs w:val="22"/>
          <w:lang w:val="pl-PL"/>
        </w:rPr>
        <w:t xml:space="preserve"> zł</w:t>
      </w:r>
      <w:r w:rsidR="00AB4616">
        <w:rPr>
          <w:rFonts w:ascii="Calibri Light" w:hAnsi="Calibri Light" w:cs="Calibri Light"/>
          <w:sz w:val="22"/>
          <w:szCs w:val="22"/>
          <w:lang w:val="pl-PL"/>
        </w:rPr>
        <w:t>,</w:t>
      </w:r>
      <w:r w:rsidRPr="007217AC">
        <w:rPr>
          <w:rFonts w:ascii="Calibri Light" w:hAnsi="Calibri Light" w:cs="Calibri Light"/>
          <w:sz w:val="22"/>
          <w:szCs w:val="22"/>
          <w:lang w:val="pl-PL"/>
        </w:rPr>
        <w:t xml:space="preserve"> wpłacony w całości</w:t>
      </w:r>
      <w:r w:rsidR="00AB4616">
        <w:rPr>
          <w:rFonts w:ascii="Calibri Light" w:hAnsi="Calibri Light" w:cs="Calibri Light"/>
          <w:sz w:val="22"/>
          <w:szCs w:val="22"/>
          <w:lang w:val="pl-PL"/>
        </w:rPr>
        <w:t>,</w:t>
      </w:r>
      <w:r w:rsidRPr="007217AC">
        <w:rPr>
          <w:rFonts w:ascii="Calibri Light" w:hAnsi="Calibri Light" w:cs="Calibri Light"/>
          <w:sz w:val="22"/>
          <w:szCs w:val="22"/>
          <w:lang w:val="pl-PL"/>
        </w:rPr>
        <w:t xml:space="preserve"> reprezentowaną przez:</w:t>
      </w:r>
    </w:p>
    <w:p w14:paraId="0F69F6CE" w14:textId="77777777" w:rsidR="00100AB9" w:rsidRPr="007217AC" w:rsidRDefault="00100AB9" w:rsidP="00CB46B2">
      <w:pPr>
        <w:pStyle w:val="SimpleL2"/>
        <w:numPr>
          <w:ilvl w:val="0"/>
          <w:numId w:val="0"/>
        </w:numPr>
        <w:spacing w:line="276" w:lineRule="auto"/>
        <w:rPr>
          <w:rFonts w:ascii="Calibri Light" w:hAnsi="Calibri Light" w:cs="Calibri Light"/>
          <w:sz w:val="22"/>
          <w:szCs w:val="22"/>
          <w:lang w:val="pl-PL"/>
        </w:rPr>
      </w:pPr>
      <w:r w:rsidRPr="007217AC">
        <w:rPr>
          <w:rFonts w:ascii="Calibri Light" w:hAnsi="Calibri Light" w:cs="Calibri Light"/>
          <w:sz w:val="22"/>
          <w:szCs w:val="22"/>
          <w:lang w:val="pl-PL"/>
        </w:rPr>
        <w:t>…………………………… - …………………………………</w:t>
      </w:r>
    </w:p>
    <w:p w14:paraId="6F2DE9F1" w14:textId="13F0E099" w:rsidR="00100AB9" w:rsidRPr="007217AC" w:rsidRDefault="00100AB9" w:rsidP="00CB46B2">
      <w:pPr>
        <w:pStyle w:val="Tekstpodstawowy21"/>
        <w:spacing w:after="0" w:line="276" w:lineRule="auto"/>
        <w:jc w:val="both"/>
        <w:rPr>
          <w:rFonts w:ascii="Calibri Light" w:hAnsi="Calibri Light" w:cs="Calibri Light"/>
          <w:sz w:val="22"/>
          <w:szCs w:val="22"/>
        </w:rPr>
      </w:pPr>
      <w:r w:rsidRPr="007217AC">
        <w:rPr>
          <w:rFonts w:ascii="Calibri Light" w:hAnsi="Calibri Light" w:cs="Calibri Light"/>
          <w:sz w:val="22"/>
          <w:szCs w:val="22"/>
        </w:rPr>
        <w:t>zwaną w dalszej części umowy „</w:t>
      </w:r>
      <w:r w:rsidRPr="005E0C22">
        <w:rPr>
          <w:rFonts w:ascii="Calibri Light" w:hAnsi="Calibri Light" w:cs="Calibri Light"/>
          <w:b/>
          <w:bCs/>
          <w:sz w:val="22"/>
          <w:szCs w:val="22"/>
        </w:rPr>
        <w:t>Zamawiającym</w:t>
      </w:r>
      <w:r w:rsidRPr="007217AC">
        <w:rPr>
          <w:rFonts w:ascii="Calibri Light" w:hAnsi="Calibri Light" w:cs="Calibri Light"/>
          <w:sz w:val="22"/>
          <w:szCs w:val="22"/>
        </w:rPr>
        <w:t>”</w:t>
      </w:r>
      <w:r w:rsidR="00AB4616">
        <w:rPr>
          <w:rFonts w:ascii="Calibri Light" w:hAnsi="Calibri Light" w:cs="Calibri Light"/>
          <w:sz w:val="22"/>
          <w:szCs w:val="22"/>
        </w:rPr>
        <w:t xml:space="preserve"> lub „</w:t>
      </w:r>
      <w:r w:rsidR="00AB4616" w:rsidRPr="005E0C22">
        <w:rPr>
          <w:rFonts w:ascii="Calibri Light" w:hAnsi="Calibri Light" w:cs="Calibri Light"/>
          <w:b/>
          <w:bCs/>
          <w:sz w:val="22"/>
          <w:szCs w:val="22"/>
        </w:rPr>
        <w:t>PAIH</w:t>
      </w:r>
      <w:r w:rsidR="00AB4616">
        <w:rPr>
          <w:rFonts w:ascii="Calibri Light" w:hAnsi="Calibri Light" w:cs="Calibri Light"/>
          <w:sz w:val="22"/>
          <w:szCs w:val="22"/>
        </w:rPr>
        <w:t>”</w:t>
      </w:r>
      <w:r w:rsidRPr="007217AC">
        <w:rPr>
          <w:rFonts w:ascii="Calibri Light" w:hAnsi="Calibri Light" w:cs="Calibri Light"/>
          <w:sz w:val="22"/>
          <w:szCs w:val="22"/>
        </w:rPr>
        <w:t>,</w:t>
      </w:r>
    </w:p>
    <w:p w14:paraId="599FEDCD" w14:textId="77777777" w:rsidR="002631FE" w:rsidRDefault="002631FE" w:rsidP="00CB46B2">
      <w:pPr>
        <w:autoSpaceDE w:val="0"/>
        <w:autoSpaceDN w:val="0"/>
        <w:adjustRightInd w:val="0"/>
        <w:spacing w:line="276" w:lineRule="auto"/>
        <w:jc w:val="both"/>
        <w:rPr>
          <w:rFonts w:ascii="Calibri Light" w:hAnsi="Calibri Light" w:cs="Calibri Light"/>
          <w:sz w:val="22"/>
          <w:szCs w:val="22"/>
        </w:rPr>
      </w:pPr>
    </w:p>
    <w:p w14:paraId="4AC638BB" w14:textId="1199F02F" w:rsidR="00100AB9" w:rsidRPr="007217AC" w:rsidRDefault="00100AB9" w:rsidP="00CB46B2">
      <w:pPr>
        <w:autoSpaceDE w:val="0"/>
        <w:autoSpaceDN w:val="0"/>
        <w:adjustRightInd w:val="0"/>
        <w:spacing w:line="276" w:lineRule="auto"/>
        <w:jc w:val="both"/>
        <w:rPr>
          <w:rFonts w:ascii="Calibri Light" w:hAnsi="Calibri Light" w:cs="Calibri Light"/>
          <w:sz w:val="22"/>
          <w:szCs w:val="22"/>
        </w:rPr>
      </w:pPr>
      <w:r w:rsidRPr="007217AC">
        <w:rPr>
          <w:rFonts w:ascii="Calibri Light" w:hAnsi="Calibri Light" w:cs="Calibri Light"/>
          <w:sz w:val="22"/>
          <w:szCs w:val="22"/>
        </w:rPr>
        <w:t>a</w:t>
      </w:r>
    </w:p>
    <w:p w14:paraId="317B2B43" w14:textId="77777777" w:rsidR="00100AB9" w:rsidRPr="007217AC" w:rsidRDefault="00100AB9" w:rsidP="00CB46B2">
      <w:pPr>
        <w:autoSpaceDE w:val="0"/>
        <w:autoSpaceDN w:val="0"/>
        <w:adjustRightInd w:val="0"/>
        <w:spacing w:line="276" w:lineRule="auto"/>
        <w:jc w:val="both"/>
        <w:rPr>
          <w:rFonts w:ascii="Calibri Light" w:hAnsi="Calibri Light" w:cs="Calibri Light"/>
          <w:sz w:val="22"/>
          <w:szCs w:val="22"/>
        </w:rPr>
      </w:pPr>
    </w:p>
    <w:p w14:paraId="5D376E33" w14:textId="6C1D720D" w:rsidR="00100AB9" w:rsidRPr="007217AC" w:rsidRDefault="00100AB9" w:rsidP="00CB46B2">
      <w:pPr>
        <w:pStyle w:val="body1"/>
        <w:widowControl/>
        <w:suppressAutoHyphens w:val="0"/>
        <w:spacing w:before="0" w:after="0" w:line="276" w:lineRule="auto"/>
        <w:rPr>
          <w:rFonts w:ascii="Calibri Light" w:hAnsi="Calibri Light" w:cs="Calibri Light"/>
          <w:szCs w:val="22"/>
        </w:rPr>
      </w:pPr>
      <w:r w:rsidRPr="007217AC">
        <w:rPr>
          <w:rFonts w:ascii="Calibri Light" w:hAnsi="Calibri Light" w:cs="Calibri Light"/>
          <w:szCs w:val="22"/>
        </w:rPr>
        <w:t xml:space="preserve">........................................................... (nazwa) z siedzibą w ..............................................., ul. ................................................................., wpisanym do rejestru przedsiębiorców prowadzonego przez Sąd Rejonowy w ....................................................... pod numerem KRS ..........................................., </w:t>
      </w:r>
      <w:r w:rsidR="002631FE">
        <w:rPr>
          <w:rFonts w:ascii="Calibri Light" w:hAnsi="Calibri Light" w:cs="Calibri Light"/>
          <w:szCs w:val="22"/>
        </w:rPr>
        <w:br/>
      </w:r>
      <w:r w:rsidRPr="007217AC">
        <w:rPr>
          <w:rFonts w:ascii="Calibri Light" w:hAnsi="Calibri Light" w:cs="Calibri Light"/>
          <w:szCs w:val="22"/>
        </w:rPr>
        <w:t>o kapitale zakładowym</w:t>
      </w:r>
      <w:r w:rsidRPr="005E0C22">
        <w:rPr>
          <w:rFonts w:ascii="Calibri Light" w:hAnsi="Calibri Light" w:cs="Calibri Light"/>
          <w:szCs w:val="22"/>
          <w:vertAlign w:val="superscript"/>
        </w:rPr>
        <w:footnoteReference w:id="2"/>
      </w:r>
      <w:r w:rsidRPr="007217AC">
        <w:rPr>
          <w:rFonts w:ascii="Calibri Light" w:hAnsi="Calibri Light" w:cs="Calibri Light"/>
          <w:szCs w:val="22"/>
        </w:rPr>
        <w:t xml:space="preserve"> ................................................ o numerze NIP ......................................................, REGON .................................................................., reprezentowanym/reprezentowaną przez:</w:t>
      </w:r>
    </w:p>
    <w:p w14:paraId="328B7198" w14:textId="77777777" w:rsidR="00100AB9" w:rsidRPr="007217AC" w:rsidRDefault="00100AB9" w:rsidP="00CB46B2">
      <w:pPr>
        <w:pStyle w:val="body1"/>
        <w:widowControl/>
        <w:numPr>
          <w:ilvl w:val="1"/>
          <w:numId w:val="2"/>
        </w:numPr>
        <w:suppressAutoHyphens w:val="0"/>
        <w:spacing w:before="0" w:after="0" w:line="276" w:lineRule="auto"/>
        <w:ind w:left="0" w:firstLine="0"/>
        <w:rPr>
          <w:rFonts w:ascii="Calibri Light" w:hAnsi="Calibri Light" w:cs="Calibri Light"/>
          <w:szCs w:val="22"/>
        </w:rPr>
      </w:pPr>
      <w:r w:rsidRPr="007217AC">
        <w:rPr>
          <w:rFonts w:ascii="Calibri Light" w:hAnsi="Calibri Light" w:cs="Calibri Light"/>
          <w:szCs w:val="22"/>
        </w:rPr>
        <w:t xml:space="preserve">…………...........................................................................................................….…….., </w:t>
      </w:r>
    </w:p>
    <w:p w14:paraId="2A91B09B" w14:textId="37D12253" w:rsidR="00100AB9" w:rsidRPr="007217AC" w:rsidRDefault="00100AB9" w:rsidP="00CB46B2">
      <w:pPr>
        <w:pStyle w:val="Tekstpodstawowywcity3"/>
        <w:spacing w:after="0" w:line="276" w:lineRule="auto"/>
        <w:ind w:left="0"/>
        <w:rPr>
          <w:rFonts w:ascii="Calibri Light" w:hAnsi="Calibri Light" w:cs="Calibri Light"/>
          <w:sz w:val="22"/>
          <w:szCs w:val="22"/>
        </w:rPr>
      </w:pPr>
      <w:r w:rsidRPr="007217AC">
        <w:rPr>
          <w:rFonts w:ascii="Calibri Light" w:hAnsi="Calibri Light" w:cs="Calibri Light"/>
          <w:sz w:val="22"/>
          <w:szCs w:val="22"/>
        </w:rPr>
        <w:t>(imię i nazwisko osoby upoważnionej do reprezentacji, pełniona funkcja)</w:t>
      </w:r>
    </w:p>
    <w:p w14:paraId="323102BA" w14:textId="77777777" w:rsidR="00100AB9" w:rsidRPr="007217AC" w:rsidRDefault="00100AB9" w:rsidP="00CB46B2">
      <w:pPr>
        <w:pStyle w:val="Tekstpodstawowy"/>
        <w:numPr>
          <w:ilvl w:val="0"/>
          <w:numId w:val="3"/>
        </w:numPr>
        <w:tabs>
          <w:tab w:val="clear" w:pos="1800"/>
          <w:tab w:val="num" w:pos="360"/>
        </w:tabs>
        <w:suppressAutoHyphens w:val="0"/>
        <w:spacing w:after="0" w:line="276" w:lineRule="auto"/>
        <w:ind w:left="360"/>
        <w:jc w:val="both"/>
        <w:rPr>
          <w:rFonts w:ascii="Calibri Light" w:hAnsi="Calibri Light" w:cs="Calibri Light"/>
          <w:sz w:val="22"/>
          <w:szCs w:val="22"/>
        </w:rPr>
      </w:pPr>
      <w:r w:rsidRPr="007217AC">
        <w:rPr>
          <w:rFonts w:ascii="Calibri Light" w:hAnsi="Calibri Light" w:cs="Calibri Light"/>
          <w:sz w:val="22"/>
          <w:szCs w:val="22"/>
        </w:rPr>
        <w:t>...........................................................................................................………….....……..,</w:t>
      </w:r>
    </w:p>
    <w:p w14:paraId="1D4259F0" w14:textId="6D1EAE08" w:rsidR="00100AB9" w:rsidRPr="007217AC" w:rsidRDefault="00100AB9" w:rsidP="00CB46B2">
      <w:pPr>
        <w:pStyle w:val="Tekstpodstawowywcity3"/>
        <w:spacing w:after="0" w:line="276" w:lineRule="auto"/>
        <w:ind w:left="0"/>
        <w:rPr>
          <w:rFonts w:ascii="Calibri Light" w:hAnsi="Calibri Light" w:cs="Calibri Light"/>
          <w:sz w:val="22"/>
          <w:szCs w:val="22"/>
        </w:rPr>
      </w:pPr>
      <w:r w:rsidRPr="007217AC">
        <w:rPr>
          <w:rFonts w:ascii="Calibri Light" w:hAnsi="Calibri Light" w:cs="Calibri Light"/>
          <w:sz w:val="22"/>
          <w:szCs w:val="22"/>
        </w:rPr>
        <w:t>(imię i nazwisko osoby upoważnionej do reprezentacji, pełniona funkcja)</w:t>
      </w:r>
    </w:p>
    <w:p w14:paraId="158100CA" w14:textId="77777777" w:rsidR="00100AB9" w:rsidRPr="007217AC" w:rsidRDefault="00100AB9" w:rsidP="00CB46B2">
      <w:pPr>
        <w:autoSpaceDE w:val="0"/>
        <w:autoSpaceDN w:val="0"/>
        <w:adjustRightInd w:val="0"/>
        <w:spacing w:line="276" w:lineRule="auto"/>
        <w:jc w:val="both"/>
        <w:rPr>
          <w:rFonts w:ascii="Calibri Light" w:hAnsi="Calibri Light" w:cs="Calibri Light"/>
          <w:sz w:val="22"/>
          <w:szCs w:val="22"/>
        </w:rPr>
      </w:pPr>
    </w:p>
    <w:p w14:paraId="11080C7E" w14:textId="1DC59618" w:rsidR="00100AB9" w:rsidRDefault="00100AB9" w:rsidP="00CB46B2">
      <w:pPr>
        <w:autoSpaceDE w:val="0"/>
        <w:autoSpaceDN w:val="0"/>
        <w:adjustRightInd w:val="0"/>
        <w:spacing w:line="276" w:lineRule="auto"/>
        <w:jc w:val="both"/>
        <w:rPr>
          <w:rFonts w:ascii="Calibri Light" w:hAnsi="Calibri Light" w:cs="Calibri Light"/>
          <w:sz w:val="22"/>
          <w:szCs w:val="22"/>
        </w:rPr>
      </w:pPr>
      <w:r w:rsidRPr="007217AC">
        <w:rPr>
          <w:rFonts w:ascii="Calibri Light" w:hAnsi="Calibri Light" w:cs="Calibri Light"/>
          <w:sz w:val="22"/>
          <w:szCs w:val="22"/>
        </w:rPr>
        <w:t>zgodnie z dokumentem rejestrowym stanowiącym Załącznik Nr 1 do Umowy,</w:t>
      </w:r>
    </w:p>
    <w:p w14:paraId="401BC6E6" w14:textId="77777777" w:rsidR="002631FE" w:rsidRPr="007217AC" w:rsidRDefault="002631FE" w:rsidP="00CB46B2">
      <w:pPr>
        <w:autoSpaceDE w:val="0"/>
        <w:autoSpaceDN w:val="0"/>
        <w:adjustRightInd w:val="0"/>
        <w:spacing w:line="276" w:lineRule="auto"/>
        <w:jc w:val="both"/>
        <w:rPr>
          <w:rFonts w:ascii="Calibri Light" w:hAnsi="Calibri Light" w:cs="Calibri Light"/>
          <w:sz w:val="22"/>
          <w:szCs w:val="22"/>
        </w:rPr>
      </w:pPr>
    </w:p>
    <w:p w14:paraId="7CD3FFB5" w14:textId="77777777" w:rsidR="00100AB9" w:rsidRPr="007217AC" w:rsidRDefault="00100AB9" w:rsidP="00CB46B2">
      <w:pPr>
        <w:autoSpaceDE w:val="0"/>
        <w:autoSpaceDN w:val="0"/>
        <w:adjustRightInd w:val="0"/>
        <w:spacing w:line="276" w:lineRule="auto"/>
        <w:jc w:val="both"/>
        <w:rPr>
          <w:rFonts w:ascii="Calibri Light" w:hAnsi="Calibri Light" w:cs="Calibri Light"/>
          <w:sz w:val="22"/>
          <w:szCs w:val="22"/>
        </w:rPr>
      </w:pPr>
      <w:r w:rsidRPr="007217AC">
        <w:rPr>
          <w:rFonts w:ascii="Calibri Light" w:hAnsi="Calibri Light" w:cs="Calibri Light"/>
          <w:sz w:val="22"/>
          <w:szCs w:val="22"/>
        </w:rPr>
        <w:t>zwanym dalej ,,</w:t>
      </w:r>
      <w:r w:rsidRPr="005E0C22">
        <w:rPr>
          <w:rFonts w:ascii="Calibri Light" w:hAnsi="Calibri Light" w:cs="Calibri Light"/>
          <w:b/>
          <w:bCs/>
          <w:sz w:val="22"/>
          <w:szCs w:val="22"/>
        </w:rPr>
        <w:t>Wykonawcą</w:t>
      </w:r>
      <w:r w:rsidRPr="007217AC">
        <w:rPr>
          <w:rFonts w:ascii="Calibri Light" w:hAnsi="Calibri Light" w:cs="Calibri Light"/>
          <w:sz w:val="22"/>
          <w:szCs w:val="22"/>
        </w:rPr>
        <w:t>”,</w:t>
      </w:r>
    </w:p>
    <w:p w14:paraId="35F2C56A" w14:textId="77777777" w:rsidR="002631FE" w:rsidRDefault="002631FE" w:rsidP="00CB46B2">
      <w:pPr>
        <w:autoSpaceDE w:val="0"/>
        <w:autoSpaceDN w:val="0"/>
        <w:adjustRightInd w:val="0"/>
        <w:spacing w:line="276" w:lineRule="auto"/>
        <w:jc w:val="both"/>
        <w:rPr>
          <w:rFonts w:ascii="Calibri Light" w:hAnsi="Calibri Light" w:cs="Calibri Light"/>
          <w:sz w:val="22"/>
          <w:szCs w:val="22"/>
        </w:rPr>
      </w:pPr>
    </w:p>
    <w:p w14:paraId="6C05BCF6" w14:textId="4D07479D" w:rsidR="00100AB9" w:rsidRPr="007217AC" w:rsidRDefault="00100AB9" w:rsidP="00CB46B2">
      <w:pPr>
        <w:autoSpaceDE w:val="0"/>
        <w:autoSpaceDN w:val="0"/>
        <w:adjustRightInd w:val="0"/>
        <w:spacing w:line="276" w:lineRule="auto"/>
        <w:jc w:val="both"/>
        <w:rPr>
          <w:rFonts w:ascii="Calibri Light" w:hAnsi="Calibri Light" w:cs="Calibri Light"/>
          <w:sz w:val="22"/>
          <w:szCs w:val="22"/>
        </w:rPr>
      </w:pPr>
      <w:r w:rsidRPr="007217AC">
        <w:rPr>
          <w:rFonts w:ascii="Calibri Light" w:hAnsi="Calibri Light" w:cs="Calibri Light"/>
          <w:sz w:val="22"/>
          <w:szCs w:val="22"/>
        </w:rPr>
        <w:t>zwanymi dalej wspólnie „</w:t>
      </w:r>
      <w:r w:rsidRPr="005E0C22">
        <w:rPr>
          <w:rFonts w:ascii="Calibri Light" w:hAnsi="Calibri Light" w:cs="Calibri Light"/>
          <w:b/>
          <w:bCs/>
          <w:sz w:val="22"/>
          <w:szCs w:val="22"/>
        </w:rPr>
        <w:t>Stronami</w:t>
      </w:r>
      <w:r w:rsidRPr="007217AC">
        <w:rPr>
          <w:rFonts w:ascii="Calibri Light" w:hAnsi="Calibri Light" w:cs="Calibri Light"/>
          <w:sz w:val="22"/>
          <w:szCs w:val="22"/>
        </w:rPr>
        <w:t>”</w:t>
      </w:r>
      <w:r w:rsidR="002631FE">
        <w:rPr>
          <w:rFonts w:ascii="Calibri Light" w:hAnsi="Calibri Light" w:cs="Calibri Light"/>
          <w:sz w:val="22"/>
          <w:szCs w:val="22"/>
        </w:rPr>
        <w:t xml:space="preserve"> lub oddzielnie „</w:t>
      </w:r>
      <w:r w:rsidR="002631FE" w:rsidRPr="005E0C22">
        <w:rPr>
          <w:rFonts w:ascii="Calibri Light" w:hAnsi="Calibri Light" w:cs="Calibri Light"/>
          <w:b/>
          <w:bCs/>
          <w:sz w:val="22"/>
          <w:szCs w:val="22"/>
        </w:rPr>
        <w:t>Stroną</w:t>
      </w:r>
      <w:r w:rsidR="002631FE">
        <w:rPr>
          <w:rFonts w:ascii="Calibri Light" w:hAnsi="Calibri Light" w:cs="Calibri Light"/>
          <w:sz w:val="22"/>
          <w:szCs w:val="22"/>
        </w:rPr>
        <w:t>”</w:t>
      </w:r>
    </w:p>
    <w:p w14:paraId="332F0D19" w14:textId="77777777" w:rsidR="00100AB9" w:rsidRPr="007217AC" w:rsidRDefault="00100AB9" w:rsidP="00CB46B2">
      <w:pPr>
        <w:spacing w:line="276" w:lineRule="auto"/>
        <w:jc w:val="both"/>
        <w:rPr>
          <w:rFonts w:ascii="Calibri Light" w:hAnsi="Calibri Light" w:cs="Calibri Light"/>
          <w:sz w:val="22"/>
          <w:szCs w:val="22"/>
        </w:rPr>
      </w:pPr>
    </w:p>
    <w:p w14:paraId="2F1648EE" w14:textId="51441E82" w:rsidR="00100AB9" w:rsidRPr="007217AC" w:rsidRDefault="00100AB9" w:rsidP="00CB46B2">
      <w:pPr>
        <w:spacing w:line="276" w:lineRule="auto"/>
        <w:jc w:val="both"/>
        <w:rPr>
          <w:rFonts w:ascii="Calibri Light" w:hAnsi="Calibri Light" w:cs="Calibri Light"/>
          <w:sz w:val="22"/>
          <w:szCs w:val="22"/>
        </w:rPr>
      </w:pPr>
      <w:r w:rsidRPr="007217AC">
        <w:rPr>
          <w:rFonts w:ascii="Calibri Light" w:hAnsi="Calibri Light" w:cs="Calibri Light"/>
          <w:sz w:val="22"/>
          <w:szCs w:val="22"/>
        </w:rPr>
        <w:t>Umowa została zawarta</w:t>
      </w:r>
      <w:r w:rsidR="002631FE">
        <w:rPr>
          <w:rFonts w:ascii="Calibri Light" w:hAnsi="Calibri Light" w:cs="Calibri Light"/>
          <w:sz w:val="22"/>
          <w:szCs w:val="22"/>
        </w:rPr>
        <w:t xml:space="preserve"> z wyłączeniem</w:t>
      </w:r>
      <w:r w:rsidRPr="007217AC">
        <w:rPr>
          <w:rFonts w:ascii="Calibri Light" w:hAnsi="Calibri Light" w:cs="Calibri Light"/>
          <w:sz w:val="22"/>
          <w:szCs w:val="22"/>
        </w:rPr>
        <w:t xml:space="preserve"> stosowania przepisów</w:t>
      </w:r>
      <w:r w:rsidR="002631FE">
        <w:rPr>
          <w:rFonts w:ascii="Calibri Light" w:hAnsi="Calibri Light" w:cs="Calibri Light"/>
          <w:sz w:val="22"/>
          <w:szCs w:val="22"/>
        </w:rPr>
        <w:t xml:space="preserve"> ustawy</w:t>
      </w:r>
      <w:r w:rsidRPr="007217AC">
        <w:rPr>
          <w:rFonts w:ascii="Calibri Light" w:hAnsi="Calibri Light" w:cs="Calibri Light"/>
          <w:sz w:val="22"/>
          <w:szCs w:val="22"/>
        </w:rPr>
        <w:t xml:space="preserve"> z dnia 11 września 2019 r.</w:t>
      </w:r>
      <w:r w:rsidR="002631FE">
        <w:rPr>
          <w:rFonts w:ascii="Calibri Light" w:hAnsi="Calibri Light" w:cs="Calibri Light"/>
          <w:sz w:val="22"/>
          <w:szCs w:val="22"/>
        </w:rPr>
        <w:t xml:space="preserve"> Prawo zamówień publicznych</w:t>
      </w:r>
      <w:r w:rsidRPr="007217AC">
        <w:rPr>
          <w:rFonts w:ascii="Calibri Light" w:hAnsi="Calibri Light" w:cs="Calibri Light"/>
          <w:sz w:val="22"/>
          <w:szCs w:val="22"/>
        </w:rPr>
        <w:t xml:space="preserve"> (Dz.U. z 2019 r. poz. 2019)</w:t>
      </w:r>
      <w:r w:rsidRPr="007217AC" w:rsidDel="00054F19">
        <w:rPr>
          <w:rFonts w:ascii="Calibri Light" w:hAnsi="Calibri Light" w:cs="Calibri Light"/>
          <w:sz w:val="22"/>
          <w:szCs w:val="22"/>
        </w:rPr>
        <w:t xml:space="preserve"> </w:t>
      </w:r>
      <w:r w:rsidRPr="007217AC">
        <w:rPr>
          <w:rFonts w:ascii="Calibri Light" w:hAnsi="Calibri Light" w:cs="Calibri Light"/>
          <w:sz w:val="22"/>
          <w:szCs w:val="22"/>
        </w:rPr>
        <w:t xml:space="preserve"> na </w:t>
      </w:r>
      <w:r w:rsidRPr="005E0C22">
        <w:rPr>
          <w:rFonts w:ascii="Calibri Light" w:hAnsi="Calibri Light" w:cs="Calibri Light"/>
          <w:sz w:val="22"/>
          <w:szCs w:val="22"/>
        </w:rPr>
        <w:t xml:space="preserve">podstawie </w:t>
      </w:r>
      <w:r w:rsidR="00084763" w:rsidRPr="005E0C22">
        <w:rPr>
          <w:rFonts w:ascii="Calibri Light" w:hAnsi="Calibri Light" w:cs="Calibri Light"/>
          <w:sz w:val="22"/>
          <w:szCs w:val="22"/>
        </w:rPr>
        <w:t>a</w:t>
      </w:r>
      <w:r w:rsidRPr="005E0C22">
        <w:rPr>
          <w:rFonts w:ascii="Calibri Light" w:hAnsi="Calibri Light" w:cs="Calibri Light"/>
          <w:sz w:val="22"/>
          <w:szCs w:val="22"/>
        </w:rPr>
        <w:t>rt.</w:t>
      </w:r>
      <w:r w:rsidRPr="007217AC">
        <w:rPr>
          <w:rFonts w:ascii="Calibri Light" w:hAnsi="Calibri Light" w:cs="Calibri Light"/>
          <w:sz w:val="22"/>
          <w:szCs w:val="22"/>
        </w:rPr>
        <w:t xml:space="preserve"> 2 ust. 1 pkt 1) tej ustawy, zgodnie z trybem udzielenia zamówienia, określonym w Regulaminie udzielenia zamówień </w:t>
      </w:r>
      <w:r w:rsidR="00882A8B">
        <w:rPr>
          <w:rFonts w:ascii="Calibri Light" w:hAnsi="Calibri Light" w:cs="Calibri Light"/>
          <w:sz w:val="22"/>
          <w:szCs w:val="22"/>
        </w:rPr>
        <w:t>obowiązującym</w:t>
      </w:r>
      <w:r w:rsidR="00882A8B" w:rsidRPr="007217AC">
        <w:rPr>
          <w:rFonts w:ascii="Calibri Light" w:hAnsi="Calibri Light" w:cs="Calibri Light"/>
          <w:sz w:val="22"/>
          <w:szCs w:val="22"/>
        </w:rPr>
        <w:t xml:space="preserve"> </w:t>
      </w:r>
      <w:r w:rsidR="00882A8B">
        <w:rPr>
          <w:rFonts w:ascii="Calibri Light" w:hAnsi="Calibri Light" w:cs="Calibri Light"/>
          <w:sz w:val="22"/>
          <w:szCs w:val="22"/>
        </w:rPr>
        <w:br/>
      </w:r>
      <w:r w:rsidRPr="007217AC">
        <w:rPr>
          <w:rFonts w:ascii="Calibri Light" w:hAnsi="Calibri Light" w:cs="Calibri Light"/>
          <w:sz w:val="22"/>
          <w:szCs w:val="22"/>
        </w:rPr>
        <w:t>w Polskiej Agencji Inwestycji i Handlu S.A.</w:t>
      </w:r>
    </w:p>
    <w:p w14:paraId="04F8ABEE" w14:textId="77777777" w:rsidR="00100AB9" w:rsidRPr="007217AC" w:rsidRDefault="00100AB9" w:rsidP="00CB46B2">
      <w:pPr>
        <w:spacing w:line="276" w:lineRule="auto"/>
        <w:jc w:val="both"/>
        <w:rPr>
          <w:rFonts w:ascii="Calibri Light" w:hAnsi="Calibri Light" w:cs="Calibri Light"/>
          <w:sz w:val="22"/>
          <w:szCs w:val="22"/>
        </w:rPr>
      </w:pPr>
    </w:p>
    <w:p w14:paraId="52E8784A" w14:textId="1205EDF7" w:rsidR="00100AB9" w:rsidRDefault="00100AB9" w:rsidP="00CB46B2">
      <w:pPr>
        <w:spacing w:line="276" w:lineRule="auto"/>
        <w:jc w:val="both"/>
        <w:rPr>
          <w:rFonts w:ascii="Calibri Light" w:hAnsi="Calibri Light" w:cs="Calibri Light"/>
          <w:sz w:val="22"/>
          <w:szCs w:val="22"/>
        </w:rPr>
      </w:pPr>
      <w:r w:rsidRPr="007217AC">
        <w:rPr>
          <w:rFonts w:ascii="Calibri Light" w:hAnsi="Calibri Light" w:cs="Calibri Light"/>
          <w:sz w:val="22"/>
          <w:szCs w:val="22"/>
        </w:rPr>
        <w:t>Strony oświadczają, iż posiadają zdolność do zawarcia i wykonania Umowy zgodnie z jej postanowieniami.</w:t>
      </w:r>
    </w:p>
    <w:p w14:paraId="07DADE38" w14:textId="77777777" w:rsidR="00100AB9" w:rsidRPr="007217AC" w:rsidRDefault="00100AB9" w:rsidP="00CB46B2">
      <w:pPr>
        <w:spacing w:line="276" w:lineRule="auto"/>
        <w:jc w:val="both"/>
        <w:rPr>
          <w:rFonts w:ascii="Calibri Light" w:hAnsi="Calibri Light" w:cs="Calibri Light"/>
          <w:sz w:val="22"/>
          <w:szCs w:val="22"/>
        </w:rPr>
      </w:pPr>
    </w:p>
    <w:p w14:paraId="0BF01409" w14:textId="77777777" w:rsidR="00B863EB" w:rsidRDefault="00B863EB" w:rsidP="00CB46B2">
      <w:pPr>
        <w:spacing w:line="276" w:lineRule="auto"/>
        <w:jc w:val="center"/>
        <w:rPr>
          <w:rFonts w:ascii="Calibri Light" w:hAnsi="Calibri Light" w:cs="Calibri Light"/>
          <w:sz w:val="22"/>
          <w:szCs w:val="22"/>
        </w:rPr>
      </w:pPr>
    </w:p>
    <w:p w14:paraId="6961ED5A" w14:textId="0C64A3E4" w:rsidR="00100AB9" w:rsidRPr="005E0C22" w:rsidRDefault="00100AB9"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1</w:t>
      </w:r>
    </w:p>
    <w:p w14:paraId="6CDB8749" w14:textId="753B5D82" w:rsidR="00100AB9" w:rsidRDefault="00100AB9"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PRZEDMIOT UMOWY</w:t>
      </w:r>
    </w:p>
    <w:p w14:paraId="017F48A1" w14:textId="77777777" w:rsidR="00EF6C3D" w:rsidRPr="005E0C22" w:rsidRDefault="00EF6C3D" w:rsidP="00EF6C3D">
      <w:pPr>
        <w:spacing w:line="276" w:lineRule="auto"/>
        <w:rPr>
          <w:rFonts w:ascii="Calibri Light" w:hAnsi="Calibri Light" w:cs="Calibri Light"/>
          <w:b/>
          <w:bCs/>
          <w:sz w:val="22"/>
          <w:szCs w:val="22"/>
        </w:rPr>
      </w:pPr>
    </w:p>
    <w:p w14:paraId="3CE1E372" w14:textId="00A05FA2" w:rsidR="00100AB9" w:rsidRPr="003C5528" w:rsidRDefault="00882A8B" w:rsidP="0023233F">
      <w:pPr>
        <w:numPr>
          <w:ilvl w:val="0"/>
          <w:numId w:val="4"/>
        </w:numPr>
        <w:spacing w:line="276" w:lineRule="auto"/>
        <w:ind w:left="284" w:hanging="284"/>
        <w:jc w:val="both"/>
        <w:rPr>
          <w:rFonts w:ascii="Calibri Light" w:hAnsi="Calibri Light" w:cs="Calibri Light"/>
          <w:sz w:val="22"/>
          <w:szCs w:val="22"/>
        </w:rPr>
      </w:pPr>
      <w:r>
        <w:rPr>
          <w:rFonts w:ascii="Calibri Light" w:hAnsi="Calibri Light" w:cs="Calibri Light"/>
          <w:sz w:val="22"/>
          <w:szCs w:val="22"/>
        </w:rPr>
        <w:t xml:space="preserve">Na podstawie niniejszej Umowy Zamawiający zleca, a Wykonawca przyjmuje do wykonania zadanie, jakim jest </w:t>
      </w:r>
      <w:r w:rsidR="00100AB9" w:rsidRPr="007217AC">
        <w:rPr>
          <w:rFonts w:ascii="Calibri Light" w:hAnsi="Calibri Light" w:cs="Calibri Light"/>
          <w:sz w:val="22"/>
          <w:szCs w:val="22"/>
        </w:rPr>
        <w:t xml:space="preserve">organizacja i obsługa </w:t>
      </w:r>
      <w:r w:rsidR="005E0C22" w:rsidRPr="0023233F">
        <w:rPr>
          <w:rFonts w:ascii="Calibri Light" w:hAnsi="Calibri Light" w:cs="Calibri Light"/>
          <w:sz w:val="22"/>
          <w:szCs w:val="22"/>
        </w:rPr>
        <w:t>konferencji</w:t>
      </w:r>
      <w:r w:rsidR="00F603BA" w:rsidRPr="0023233F">
        <w:rPr>
          <w:rFonts w:ascii="Calibri Light" w:hAnsi="Calibri Light" w:cs="Calibri Light"/>
          <w:sz w:val="22"/>
          <w:szCs w:val="22"/>
        </w:rPr>
        <w:t xml:space="preserve"> </w:t>
      </w:r>
      <w:r w:rsidR="00100AB9" w:rsidRPr="007217AC">
        <w:rPr>
          <w:rFonts w:ascii="Calibri Light" w:hAnsi="Calibri Light" w:cs="Calibri Light"/>
          <w:sz w:val="22"/>
          <w:szCs w:val="22"/>
        </w:rPr>
        <w:t xml:space="preserve"> </w:t>
      </w:r>
      <w:r w:rsidR="003C5528">
        <w:rPr>
          <w:rFonts w:ascii="Calibri Light" w:hAnsi="Calibri Light" w:cs="Calibri Light"/>
          <w:sz w:val="22"/>
          <w:szCs w:val="22"/>
        </w:rPr>
        <w:t xml:space="preserve">dla </w:t>
      </w:r>
      <w:r w:rsidR="00100AB9" w:rsidRPr="007217AC">
        <w:rPr>
          <w:rFonts w:ascii="Calibri Light" w:hAnsi="Calibri Light" w:cs="Calibri Light"/>
          <w:sz w:val="22"/>
          <w:szCs w:val="22"/>
        </w:rPr>
        <w:t xml:space="preserve">Polskiej Agencji Inwestycji i Handlu S.A. w obiekcie Wykonawcy </w:t>
      </w:r>
      <w:r w:rsidR="00100AB9" w:rsidRPr="003C5528">
        <w:rPr>
          <w:rFonts w:ascii="Calibri Light" w:hAnsi="Calibri Light" w:cs="Calibri Light"/>
          <w:sz w:val="22"/>
          <w:szCs w:val="22"/>
        </w:rPr>
        <w:t>mieszczącym się w …</w:t>
      </w:r>
      <w:r w:rsidR="003C5528">
        <w:rPr>
          <w:rFonts w:ascii="Calibri Light" w:hAnsi="Calibri Light" w:cs="Calibri Light"/>
          <w:sz w:val="22"/>
          <w:szCs w:val="22"/>
        </w:rPr>
        <w:t>…………………………………………………</w:t>
      </w:r>
      <w:r w:rsidR="00100AB9" w:rsidRPr="003C5528">
        <w:rPr>
          <w:rFonts w:ascii="Calibri Light" w:hAnsi="Calibri Light" w:cs="Calibri Light"/>
          <w:sz w:val="22"/>
          <w:szCs w:val="22"/>
        </w:rPr>
        <w:t xml:space="preserve">…………………………, w dniu 06 października 2022 r. </w:t>
      </w:r>
      <w:r w:rsidR="005E0C22">
        <w:rPr>
          <w:rFonts w:ascii="Calibri Light" w:hAnsi="Calibri Light" w:cs="Calibri Light"/>
          <w:sz w:val="22"/>
          <w:szCs w:val="22"/>
        </w:rPr>
        <w:t>od godz.</w:t>
      </w:r>
      <w:r w:rsidR="00100AB9" w:rsidRPr="003C5528">
        <w:rPr>
          <w:rFonts w:ascii="Calibri Light" w:hAnsi="Calibri Light" w:cs="Calibri Light"/>
          <w:sz w:val="22"/>
          <w:szCs w:val="22"/>
        </w:rPr>
        <w:t>17:00</w:t>
      </w:r>
      <w:r w:rsidR="005E0C22">
        <w:rPr>
          <w:rFonts w:ascii="Calibri Light" w:hAnsi="Calibri Light" w:cs="Calibri Light"/>
          <w:sz w:val="22"/>
          <w:szCs w:val="22"/>
        </w:rPr>
        <w:t xml:space="preserve"> do min. godz. 22:00</w:t>
      </w:r>
      <w:r w:rsidR="00100AB9" w:rsidRPr="003C5528">
        <w:rPr>
          <w:rFonts w:ascii="Calibri Light" w:hAnsi="Calibri Light" w:cs="Calibri Light"/>
          <w:sz w:val="22"/>
          <w:szCs w:val="22"/>
        </w:rPr>
        <w:t xml:space="preserve">wraz ze świadczeniem usługi gastronomicznej oraz obsługą cateringową </w:t>
      </w:r>
      <w:r w:rsidR="003D18C6">
        <w:rPr>
          <w:rFonts w:ascii="Calibri Light" w:hAnsi="Calibri Light" w:cs="Calibri Light"/>
          <w:sz w:val="22"/>
          <w:szCs w:val="22"/>
        </w:rPr>
        <w:t>spotkania</w:t>
      </w:r>
      <w:r w:rsidR="00100AB9" w:rsidRPr="003C5528">
        <w:rPr>
          <w:rFonts w:ascii="Calibri Light" w:hAnsi="Calibri Light" w:cs="Calibri Light"/>
          <w:sz w:val="22"/>
          <w:szCs w:val="22"/>
        </w:rPr>
        <w:t xml:space="preserve"> </w:t>
      </w:r>
    </w:p>
    <w:p w14:paraId="6EFE71EC" w14:textId="77777777" w:rsidR="00100AB9" w:rsidRPr="003E126F" w:rsidRDefault="00100AB9" w:rsidP="005E0C22">
      <w:pPr>
        <w:numPr>
          <w:ilvl w:val="0"/>
          <w:numId w:val="4"/>
        </w:numPr>
        <w:spacing w:line="276" w:lineRule="auto"/>
        <w:ind w:left="284" w:hanging="284"/>
        <w:jc w:val="both"/>
        <w:rPr>
          <w:rFonts w:ascii="Calibri Light" w:hAnsi="Calibri Light" w:cs="Calibri Light"/>
          <w:sz w:val="22"/>
          <w:szCs w:val="22"/>
        </w:rPr>
      </w:pPr>
      <w:r w:rsidRPr="001D526B">
        <w:rPr>
          <w:rFonts w:ascii="Calibri Light" w:hAnsi="Calibri Light" w:cs="Calibri Light"/>
          <w:sz w:val="22"/>
          <w:szCs w:val="22"/>
        </w:rPr>
        <w:t>Szczegółowy Opis Przedmiotu Zamówienia (dalej: „OPZ”) zawarty jest</w:t>
      </w:r>
      <w:r w:rsidRPr="003E126F">
        <w:rPr>
          <w:rFonts w:ascii="Calibri Light" w:hAnsi="Calibri Light" w:cs="Calibri Light"/>
          <w:sz w:val="22"/>
          <w:szCs w:val="22"/>
        </w:rPr>
        <w:t xml:space="preserve"> w Zapytaniu Ofertowym stanowiącym Załącznik nr 2 do Umowy.  </w:t>
      </w:r>
    </w:p>
    <w:p w14:paraId="326552E3" w14:textId="77777777" w:rsidR="00100AB9" w:rsidRPr="003E126F" w:rsidRDefault="00100AB9" w:rsidP="005E0C22">
      <w:pPr>
        <w:numPr>
          <w:ilvl w:val="0"/>
          <w:numId w:val="4"/>
        </w:numPr>
        <w:spacing w:line="276" w:lineRule="auto"/>
        <w:ind w:left="284" w:hanging="284"/>
        <w:jc w:val="both"/>
        <w:rPr>
          <w:rFonts w:ascii="Calibri Light" w:hAnsi="Calibri Light" w:cs="Calibri Light"/>
          <w:sz w:val="22"/>
          <w:szCs w:val="22"/>
        </w:rPr>
      </w:pPr>
      <w:r w:rsidRPr="003E126F">
        <w:rPr>
          <w:rFonts w:ascii="Calibri Light" w:hAnsi="Calibri Light" w:cs="Calibri Light"/>
          <w:sz w:val="22"/>
          <w:szCs w:val="22"/>
        </w:rPr>
        <w:t xml:space="preserve">Wykonawca zobowiązany jest do wykonania przedmiotu umowy zgodnie ze złożoną Ofertą stanowiącą Załącznik nr 3 oraz Zapytaniem Ofertowym stanowiącym Załącznik nr 2. </w:t>
      </w:r>
    </w:p>
    <w:p w14:paraId="68ADD95B" w14:textId="77777777" w:rsidR="00F77DDD" w:rsidRDefault="00F77DDD" w:rsidP="005E0C22">
      <w:pPr>
        <w:pStyle w:val="Tekstpodstawowy"/>
        <w:spacing w:after="0" w:line="276" w:lineRule="auto"/>
        <w:rPr>
          <w:rFonts w:ascii="Calibri Light" w:hAnsi="Calibri Light" w:cs="Calibri Light"/>
          <w:sz w:val="22"/>
          <w:szCs w:val="22"/>
        </w:rPr>
      </w:pPr>
    </w:p>
    <w:p w14:paraId="43EE2DAF" w14:textId="7049E627" w:rsidR="003E126F" w:rsidRPr="005E0C22" w:rsidRDefault="003E126F" w:rsidP="00CB46B2">
      <w:pPr>
        <w:pStyle w:val="Tekstpodstawowy"/>
        <w:spacing w:after="0"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2</w:t>
      </w:r>
    </w:p>
    <w:p w14:paraId="235B5AA8" w14:textId="0B11FA78" w:rsidR="003E126F" w:rsidRDefault="003E126F" w:rsidP="00CB46B2">
      <w:pPr>
        <w:pStyle w:val="Tekstpodstawowy"/>
        <w:spacing w:after="0"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TERMIN WYKONANIA</w:t>
      </w:r>
    </w:p>
    <w:p w14:paraId="4BC286FD" w14:textId="77777777" w:rsidR="00EF6C3D" w:rsidRPr="005E0C22" w:rsidRDefault="00EF6C3D" w:rsidP="00CB46B2">
      <w:pPr>
        <w:pStyle w:val="Tekstpodstawowy"/>
        <w:spacing w:after="0" w:line="276" w:lineRule="auto"/>
        <w:jc w:val="center"/>
        <w:rPr>
          <w:rFonts w:ascii="Calibri Light" w:hAnsi="Calibri Light" w:cs="Calibri Light"/>
          <w:b/>
          <w:bCs/>
          <w:sz w:val="22"/>
          <w:szCs w:val="22"/>
        </w:rPr>
      </w:pPr>
    </w:p>
    <w:p w14:paraId="06E22B19" w14:textId="0679C791" w:rsidR="003D4F71" w:rsidRDefault="003E126F" w:rsidP="005E0C22">
      <w:pPr>
        <w:pStyle w:val="Akapitzlist"/>
        <w:numPr>
          <w:ilvl w:val="0"/>
          <w:numId w:val="25"/>
        </w:numPr>
        <w:ind w:left="426" w:hanging="426"/>
        <w:jc w:val="both"/>
        <w:rPr>
          <w:rFonts w:ascii="Calibri Light" w:hAnsi="Calibri Light" w:cs="Calibri Light"/>
        </w:rPr>
      </w:pPr>
      <w:r w:rsidRPr="005E0C22">
        <w:rPr>
          <w:rFonts w:ascii="Calibri Light" w:hAnsi="Calibri Light" w:cs="Calibri Light"/>
        </w:rPr>
        <w:t xml:space="preserve">Realizacja </w:t>
      </w:r>
      <w:r w:rsidR="003D4F71" w:rsidRPr="005E0C22">
        <w:rPr>
          <w:rFonts w:ascii="Calibri Light" w:hAnsi="Calibri Light" w:cs="Calibri Light"/>
        </w:rPr>
        <w:t>U</w:t>
      </w:r>
      <w:r w:rsidRPr="005E0C22">
        <w:rPr>
          <w:rFonts w:ascii="Calibri Light" w:hAnsi="Calibri Light" w:cs="Calibri Light"/>
        </w:rPr>
        <w:t>mowy nastąpi w terminie</w:t>
      </w:r>
      <w:r w:rsidR="003D4F71" w:rsidRPr="005E0C22">
        <w:rPr>
          <w:rFonts w:ascii="Calibri Light" w:hAnsi="Calibri Light" w:cs="Calibri Light"/>
        </w:rPr>
        <w:t xml:space="preserve"> od dnia jej zawarcia do dnia</w:t>
      </w:r>
      <w:r w:rsidRPr="005E0C22">
        <w:rPr>
          <w:rFonts w:ascii="Calibri Light" w:hAnsi="Calibri Light" w:cs="Calibri Light"/>
        </w:rPr>
        <w:t xml:space="preserve"> 0</w:t>
      </w:r>
      <w:r w:rsidR="003D4F71" w:rsidRPr="005E0C22">
        <w:rPr>
          <w:rFonts w:ascii="Calibri Light" w:hAnsi="Calibri Light" w:cs="Calibri Light"/>
        </w:rPr>
        <w:t>7</w:t>
      </w:r>
      <w:r w:rsidRPr="005E0C22">
        <w:rPr>
          <w:rFonts w:ascii="Calibri Light" w:hAnsi="Calibri Light" w:cs="Calibri Light"/>
        </w:rPr>
        <w:t xml:space="preserve"> październik 2022 r</w:t>
      </w:r>
      <w:r w:rsidR="003D4F71">
        <w:rPr>
          <w:rFonts w:ascii="Calibri Light" w:hAnsi="Calibri Light" w:cs="Calibri Light"/>
        </w:rPr>
        <w:t>.</w:t>
      </w:r>
    </w:p>
    <w:p w14:paraId="0D94D4FA" w14:textId="4DE35B97" w:rsidR="00B863EB" w:rsidRPr="00E13CAA" w:rsidRDefault="00AC7F45" w:rsidP="00E13CAA">
      <w:pPr>
        <w:pStyle w:val="Akapitzlist"/>
        <w:numPr>
          <w:ilvl w:val="0"/>
          <w:numId w:val="25"/>
        </w:numPr>
        <w:ind w:left="426" w:hanging="426"/>
        <w:jc w:val="both"/>
        <w:rPr>
          <w:rFonts w:ascii="Calibri Light" w:hAnsi="Calibri Light" w:cs="Calibri Light"/>
        </w:rPr>
      </w:pPr>
      <w:r>
        <w:rPr>
          <w:rFonts w:asciiTheme="majorHAnsi" w:hAnsiTheme="majorHAnsi" w:cstheme="majorHAnsi"/>
        </w:rPr>
        <w:t>Konferencja</w:t>
      </w:r>
      <w:r w:rsidR="000C5984">
        <w:rPr>
          <w:rFonts w:asciiTheme="majorHAnsi" w:hAnsiTheme="majorHAnsi" w:cstheme="majorHAnsi"/>
        </w:rPr>
        <w:t xml:space="preserve"> odbędzie się w dniu 06 października od godz. 17:00 </w:t>
      </w:r>
      <w:r w:rsidR="005E0C22">
        <w:rPr>
          <w:rFonts w:asciiTheme="majorHAnsi" w:hAnsiTheme="majorHAnsi" w:cstheme="majorHAnsi"/>
        </w:rPr>
        <w:t xml:space="preserve">do </w:t>
      </w:r>
      <w:proofErr w:type="spellStart"/>
      <w:r w:rsidR="005E0C22">
        <w:rPr>
          <w:rFonts w:asciiTheme="majorHAnsi" w:hAnsiTheme="majorHAnsi" w:cstheme="majorHAnsi"/>
        </w:rPr>
        <w:t>min.</w:t>
      </w:r>
      <w:r w:rsidR="000C5984">
        <w:rPr>
          <w:rFonts w:asciiTheme="majorHAnsi" w:hAnsiTheme="majorHAnsi" w:cstheme="majorHAnsi"/>
        </w:rPr>
        <w:t>godz</w:t>
      </w:r>
      <w:proofErr w:type="spellEnd"/>
      <w:r w:rsidR="000C5984">
        <w:rPr>
          <w:rFonts w:asciiTheme="majorHAnsi" w:hAnsiTheme="majorHAnsi" w:cstheme="majorHAnsi"/>
        </w:rPr>
        <w:t xml:space="preserve">. </w:t>
      </w:r>
      <w:r w:rsidR="005E0C22">
        <w:rPr>
          <w:rFonts w:asciiTheme="majorHAnsi" w:hAnsiTheme="majorHAnsi" w:cstheme="majorHAnsi"/>
        </w:rPr>
        <w:t>22:00</w:t>
      </w:r>
      <w:r w:rsidR="000C5984">
        <w:rPr>
          <w:rFonts w:asciiTheme="majorHAnsi" w:hAnsiTheme="majorHAnsi" w:cstheme="majorHAnsi"/>
        </w:rPr>
        <w:t xml:space="preserve">. </w:t>
      </w:r>
      <w:r w:rsidR="003E126F" w:rsidRPr="005E0C22">
        <w:rPr>
          <w:rFonts w:asciiTheme="majorHAnsi" w:hAnsiTheme="majorHAnsi" w:cstheme="majorHAnsi"/>
        </w:rPr>
        <w:t>Zamawiający zastrzega sobie prawo do zmiany godzin +/- 2 godziny</w:t>
      </w:r>
      <w:r w:rsidR="000C5984">
        <w:rPr>
          <w:rFonts w:asciiTheme="majorHAnsi" w:hAnsiTheme="majorHAnsi" w:cstheme="majorHAnsi"/>
        </w:rPr>
        <w:t>, o czym niezwłocznie poinformuje Wykonawcę.</w:t>
      </w:r>
      <w:r w:rsidR="003E126F" w:rsidRPr="005E0C22">
        <w:rPr>
          <w:rFonts w:asciiTheme="majorHAnsi" w:hAnsiTheme="majorHAnsi" w:cstheme="majorHAnsi"/>
        </w:rPr>
        <w:t xml:space="preserve">  </w:t>
      </w:r>
    </w:p>
    <w:p w14:paraId="3960E99E" w14:textId="143D4536" w:rsidR="003E126F" w:rsidRPr="005E0C22"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3</w:t>
      </w:r>
    </w:p>
    <w:p w14:paraId="55EF2BC9" w14:textId="00C18280" w:rsidR="003E126F"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xml:space="preserve">OBOWIĄZKI WYKONAWCY </w:t>
      </w:r>
    </w:p>
    <w:p w14:paraId="1AB8178F" w14:textId="77777777" w:rsidR="00EF6C3D" w:rsidRPr="005E0C22" w:rsidRDefault="00EF6C3D" w:rsidP="00CB46B2">
      <w:pPr>
        <w:spacing w:line="276" w:lineRule="auto"/>
        <w:jc w:val="center"/>
        <w:rPr>
          <w:rFonts w:ascii="Calibri Light" w:hAnsi="Calibri Light" w:cs="Calibri Light"/>
          <w:b/>
          <w:bCs/>
          <w:sz w:val="22"/>
          <w:szCs w:val="22"/>
        </w:rPr>
      </w:pPr>
    </w:p>
    <w:p w14:paraId="536FB29B" w14:textId="77777777" w:rsidR="003E126F" w:rsidRPr="007217AC" w:rsidRDefault="003E126F" w:rsidP="00CB46B2">
      <w:pPr>
        <w:numPr>
          <w:ilvl w:val="0"/>
          <w:numId w:val="9"/>
        </w:numPr>
        <w:tabs>
          <w:tab w:val="clear" w:pos="360"/>
          <w:tab w:val="left"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Wykonawca oświadcza, że: </w:t>
      </w:r>
    </w:p>
    <w:p w14:paraId="7F23D66C" w14:textId="2A0EDC9A" w:rsidR="003E126F" w:rsidRPr="007217AC" w:rsidRDefault="000C5984" w:rsidP="00CB46B2">
      <w:pPr>
        <w:numPr>
          <w:ilvl w:val="0"/>
          <w:numId w:val="19"/>
        </w:numPr>
        <w:tabs>
          <w:tab w:val="left" w:pos="426"/>
        </w:tabs>
        <w:spacing w:line="276" w:lineRule="auto"/>
        <w:jc w:val="both"/>
        <w:rPr>
          <w:rFonts w:ascii="Calibri Light" w:hAnsi="Calibri Light" w:cs="Calibri Light"/>
          <w:sz w:val="22"/>
          <w:szCs w:val="22"/>
        </w:rPr>
      </w:pPr>
      <w:r>
        <w:rPr>
          <w:rFonts w:ascii="Calibri Light" w:hAnsi="Calibri Light" w:cs="Calibri Light"/>
          <w:sz w:val="22"/>
          <w:szCs w:val="22"/>
        </w:rPr>
        <w:t>p</w:t>
      </w:r>
      <w:r w:rsidR="003E126F" w:rsidRPr="007217AC">
        <w:rPr>
          <w:rFonts w:ascii="Calibri Light" w:hAnsi="Calibri Light" w:cs="Calibri Light"/>
          <w:sz w:val="22"/>
          <w:szCs w:val="22"/>
        </w:rPr>
        <w:t>osiada</w:t>
      </w:r>
      <w:r>
        <w:rPr>
          <w:rFonts w:ascii="Calibri Light" w:hAnsi="Calibri Light" w:cs="Calibri Light"/>
          <w:sz w:val="22"/>
          <w:szCs w:val="22"/>
        </w:rPr>
        <w:t xml:space="preserve"> niezbędne</w:t>
      </w:r>
      <w:r w:rsidR="003E126F" w:rsidRPr="007217AC">
        <w:rPr>
          <w:rFonts w:ascii="Calibri Light" w:hAnsi="Calibri Light" w:cs="Calibri Light"/>
          <w:sz w:val="22"/>
          <w:szCs w:val="22"/>
        </w:rPr>
        <w:t xml:space="preserve"> umiejętności i wiedzę niezbędne do </w:t>
      </w:r>
      <w:r>
        <w:rPr>
          <w:rFonts w:ascii="Calibri Light" w:hAnsi="Calibri Light" w:cs="Calibri Light"/>
          <w:sz w:val="22"/>
          <w:szCs w:val="22"/>
        </w:rPr>
        <w:t>realizacji Umowy</w:t>
      </w:r>
      <w:r w:rsidR="003E126F" w:rsidRPr="007217AC">
        <w:rPr>
          <w:rFonts w:ascii="Calibri Light" w:hAnsi="Calibri Light" w:cs="Calibri Light"/>
          <w:sz w:val="22"/>
          <w:szCs w:val="22"/>
        </w:rPr>
        <w:t>;</w:t>
      </w:r>
    </w:p>
    <w:p w14:paraId="1CE5DF94" w14:textId="6BED632D" w:rsidR="003E126F" w:rsidRPr="007217AC" w:rsidRDefault="003E126F" w:rsidP="00CB46B2">
      <w:pPr>
        <w:numPr>
          <w:ilvl w:val="0"/>
          <w:numId w:val="19"/>
        </w:numPr>
        <w:tabs>
          <w:tab w:val="left" w:pos="426"/>
        </w:tabs>
        <w:spacing w:line="276" w:lineRule="auto"/>
        <w:jc w:val="both"/>
        <w:rPr>
          <w:rFonts w:ascii="Calibri Light" w:hAnsi="Calibri Light" w:cs="Calibri Light"/>
          <w:sz w:val="22"/>
          <w:szCs w:val="22"/>
        </w:rPr>
      </w:pPr>
      <w:r w:rsidRPr="007217AC">
        <w:rPr>
          <w:rFonts w:ascii="Calibri Light" w:hAnsi="Calibri Light" w:cs="Calibri Light"/>
          <w:sz w:val="22"/>
          <w:szCs w:val="22"/>
        </w:rPr>
        <w:t xml:space="preserve">dysponuje zasobami kadrowymi, finansowymi, organizacyjnymi, technicznymi </w:t>
      </w:r>
      <w:r w:rsidR="000C5984">
        <w:rPr>
          <w:rFonts w:ascii="Calibri Light" w:hAnsi="Calibri Light" w:cs="Calibri Light"/>
          <w:sz w:val="22"/>
          <w:szCs w:val="22"/>
        </w:rPr>
        <w:br/>
      </w:r>
      <w:r w:rsidRPr="007217AC">
        <w:rPr>
          <w:rFonts w:ascii="Calibri Light" w:hAnsi="Calibri Light" w:cs="Calibri Light"/>
          <w:sz w:val="22"/>
          <w:szCs w:val="22"/>
        </w:rPr>
        <w:t xml:space="preserve">i technologicznymi niezbędnymi do terminowej realizacji przedmiotu </w:t>
      </w:r>
      <w:r w:rsidR="000C5984">
        <w:rPr>
          <w:rFonts w:ascii="Calibri Light" w:hAnsi="Calibri Light" w:cs="Calibri Light"/>
          <w:sz w:val="22"/>
          <w:szCs w:val="22"/>
        </w:rPr>
        <w:t>Umowy</w:t>
      </w:r>
      <w:r w:rsidRPr="007217AC">
        <w:rPr>
          <w:rFonts w:ascii="Calibri Light" w:hAnsi="Calibri Light" w:cs="Calibri Light"/>
          <w:sz w:val="22"/>
          <w:szCs w:val="22"/>
        </w:rPr>
        <w:t xml:space="preserve">, zgodnie </w:t>
      </w:r>
      <w:r w:rsidR="000C5984">
        <w:rPr>
          <w:rFonts w:ascii="Calibri Light" w:hAnsi="Calibri Light" w:cs="Calibri Light"/>
          <w:sz w:val="22"/>
          <w:szCs w:val="22"/>
        </w:rPr>
        <w:br/>
      </w:r>
      <w:r w:rsidRPr="007217AC">
        <w:rPr>
          <w:rFonts w:ascii="Calibri Light" w:hAnsi="Calibri Light" w:cs="Calibri Light"/>
          <w:sz w:val="22"/>
          <w:szCs w:val="22"/>
        </w:rPr>
        <w:t xml:space="preserve">z </w:t>
      </w:r>
      <w:r w:rsidR="0007444B">
        <w:rPr>
          <w:rFonts w:ascii="Calibri Light" w:hAnsi="Calibri Light" w:cs="Calibri Light"/>
          <w:sz w:val="22"/>
          <w:szCs w:val="22"/>
        </w:rPr>
        <w:t>najlepszymi standardami</w:t>
      </w:r>
      <w:r w:rsidRPr="007217AC">
        <w:rPr>
          <w:rFonts w:ascii="Calibri Light" w:hAnsi="Calibri Light" w:cs="Calibri Light"/>
          <w:sz w:val="22"/>
          <w:szCs w:val="22"/>
        </w:rPr>
        <w:t>.</w:t>
      </w:r>
    </w:p>
    <w:p w14:paraId="39BEEB6F" w14:textId="0D02A19F" w:rsidR="003E126F" w:rsidRPr="007217AC" w:rsidRDefault="003E126F" w:rsidP="00CB46B2">
      <w:pPr>
        <w:numPr>
          <w:ilvl w:val="0"/>
          <w:numId w:val="9"/>
        </w:numPr>
        <w:tabs>
          <w:tab w:val="clear" w:pos="360"/>
          <w:tab w:val="left"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Wykonawca będzie realizował </w:t>
      </w:r>
      <w:r w:rsidR="000C5984">
        <w:rPr>
          <w:rFonts w:ascii="Calibri Light" w:hAnsi="Calibri Light" w:cs="Calibri Light"/>
          <w:sz w:val="22"/>
          <w:szCs w:val="22"/>
        </w:rPr>
        <w:t>U</w:t>
      </w:r>
      <w:r w:rsidRPr="007217AC">
        <w:rPr>
          <w:rFonts w:ascii="Calibri Light" w:hAnsi="Calibri Light" w:cs="Calibri Light"/>
          <w:sz w:val="22"/>
          <w:szCs w:val="22"/>
        </w:rPr>
        <w:t xml:space="preserve">mowę z zachowaniem najwyższej staranności, efektywnie oraz zgodnie z postanowieniami niniejszej Umowy, OPZ, Ofertą, stanowiącą Załącznik nr 3 do Umowy oraz obowiązującym prawem i przepisami oraz warunkami technicznymi </w:t>
      </w:r>
      <w:r w:rsidR="00326EB5">
        <w:rPr>
          <w:rFonts w:ascii="Calibri Light" w:hAnsi="Calibri Light" w:cs="Calibri Light"/>
          <w:sz w:val="22"/>
          <w:szCs w:val="22"/>
        </w:rPr>
        <w:t>oraz regulacjami</w:t>
      </w:r>
      <w:r w:rsidRPr="007217AC">
        <w:rPr>
          <w:rFonts w:ascii="Calibri Light" w:hAnsi="Calibri Light" w:cs="Calibri Light"/>
          <w:sz w:val="22"/>
          <w:szCs w:val="22"/>
        </w:rPr>
        <w:t xml:space="preserve"> obowiązującymi w miejscu świadczenia usług.</w:t>
      </w:r>
    </w:p>
    <w:p w14:paraId="6C5AE3C7" w14:textId="77777777" w:rsidR="003E126F" w:rsidRPr="007217AC" w:rsidRDefault="003E126F" w:rsidP="00CB46B2">
      <w:pPr>
        <w:numPr>
          <w:ilvl w:val="0"/>
          <w:numId w:val="9"/>
        </w:numPr>
        <w:tabs>
          <w:tab w:val="clear" w:pos="360"/>
          <w:tab w:val="num"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Wykonawca ponosi pełną odpowiedzialność w ramach ogólnej i technicznej kontroli nad realizacją Umowy.</w:t>
      </w:r>
    </w:p>
    <w:p w14:paraId="75E13D0E" w14:textId="156C9D38" w:rsidR="003E126F" w:rsidRPr="007217AC" w:rsidRDefault="003E126F" w:rsidP="00CB46B2">
      <w:pPr>
        <w:numPr>
          <w:ilvl w:val="0"/>
          <w:numId w:val="9"/>
        </w:numPr>
        <w:tabs>
          <w:tab w:val="clear" w:pos="360"/>
          <w:tab w:val="num"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Wykonawca zobowiązany jest do realizacji Umowy przy ścisłej współpracy z Zamawiającym </w:t>
      </w:r>
      <w:r w:rsidR="000C5984">
        <w:rPr>
          <w:rFonts w:ascii="Calibri Light" w:hAnsi="Calibri Light" w:cs="Calibri Light"/>
          <w:sz w:val="22"/>
          <w:szCs w:val="22"/>
        </w:rPr>
        <w:br/>
      </w:r>
      <w:r w:rsidRPr="007217AC">
        <w:rPr>
          <w:rFonts w:ascii="Calibri Light" w:hAnsi="Calibri Light" w:cs="Calibri Light"/>
          <w:sz w:val="22"/>
          <w:szCs w:val="22"/>
        </w:rPr>
        <w:t xml:space="preserve">i zgodnie ze wskazówkami przekazanymi przez Zamawiającego i zobowiązuje się do niezwłocznego informowania Zamawiającego o trudnościach w wykonaniu Umowy, w tym w szczególności </w:t>
      </w:r>
      <w:r w:rsidR="000C5984">
        <w:rPr>
          <w:rFonts w:ascii="Calibri Light" w:hAnsi="Calibri Light" w:cs="Calibri Light"/>
          <w:sz w:val="22"/>
          <w:szCs w:val="22"/>
        </w:rPr>
        <w:br/>
      </w:r>
      <w:r w:rsidRPr="007217AC">
        <w:rPr>
          <w:rFonts w:ascii="Calibri Light" w:hAnsi="Calibri Light" w:cs="Calibri Light"/>
          <w:sz w:val="22"/>
          <w:szCs w:val="22"/>
        </w:rPr>
        <w:t xml:space="preserve">o zamiarze zaprzestania jej realizacji. </w:t>
      </w:r>
    </w:p>
    <w:p w14:paraId="5CF0345A" w14:textId="38FF165F" w:rsidR="003E126F" w:rsidRPr="007217AC" w:rsidRDefault="003E126F" w:rsidP="00CB46B2">
      <w:pPr>
        <w:numPr>
          <w:ilvl w:val="0"/>
          <w:numId w:val="9"/>
        </w:numPr>
        <w:tabs>
          <w:tab w:val="clear" w:pos="360"/>
          <w:tab w:val="num"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Wszelkie koszty związane z realizacją przedmiotu </w:t>
      </w:r>
      <w:r w:rsidR="00326EB5">
        <w:rPr>
          <w:rFonts w:ascii="Calibri Light" w:hAnsi="Calibri Light" w:cs="Calibri Light"/>
          <w:sz w:val="22"/>
          <w:szCs w:val="22"/>
        </w:rPr>
        <w:t>U</w:t>
      </w:r>
      <w:r w:rsidRPr="007217AC">
        <w:rPr>
          <w:rFonts w:ascii="Calibri Light" w:hAnsi="Calibri Light" w:cs="Calibri Light"/>
          <w:sz w:val="22"/>
          <w:szCs w:val="22"/>
        </w:rPr>
        <w:t xml:space="preserve">mowy ponosi Zamawiający. Zmiana lub zwiększenie liczby personelu nie ma wpływu na wysokość wynagrodzenia należnego Wykonawcy. </w:t>
      </w:r>
    </w:p>
    <w:p w14:paraId="06153AB0" w14:textId="77777777" w:rsidR="003E126F" w:rsidRPr="007217AC" w:rsidRDefault="003E126F" w:rsidP="00CB46B2">
      <w:pPr>
        <w:numPr>
          <w:ilvl w:val="0"/>
          <w:numId w:val="9"/>
        </w:numPr>
        <w:tabs>
          <w:tab w:val="clear" w:pos="360"/>
          <w:tab w:val="num"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Wykonawca ponosi pełną odpowiedzialność w ramach nadzoru nad zatrudnionym personelem oraz za dopełnienie wszelkich prawnych zobowiązań związanych z zatrudnieniem personelu.</w:t>
      </w:r>
    </w:p>
    <w:p w14:paraId="77792B2E" w14:textId="77777777" w:rsidR="003E126F" w:rsidRPr="007217AC" w:rsidRDefault="003E126F" w:rsidP="00CB46B2">
      <w:pPr>
        <w:numPr>
          <w:ilvl w:val="0"/>
          <w:numId w:val="9"/>
        </w:numPr>
        <w:tabs>
          <w:tab w:val="clear" w:pos="360"/>
          <w:tab w:val="num" w:pos="426"/>
        </w:tabs>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lastRenderedPageBreak/>
        <w:t>Wykonawca nie ma prawa do wykonywania usług określonych w Umowie przez osoby zatrudnione w jakimkolwiek charakterze przez Zamawiającego.</w:t>
      </w:r>
    </w:p>
    <w:p w14:paraId="3BD608C2" w14:textId="70786F31" w:rsidR="003E126F" w:rsidRDefault="003E126F" w:rsidP="005E0C22">
      <w:pPr>
        <w:spacing w:line="276" w:lineRule="auto"/>
        <w:jc w:val="both"/>
        <w:rPr>
          <w:rFonts w:ascii="Calibri Light" w:hAnsi="Calibri Light" w:cs="Calibri Light"/>
          <w:sz w:val="22"/>
          <w:szCs w:val="22"/>
        </w:rPr>
      </w:pPr>
    </w:p>
    <w:p w14:paraId="0A6F946A" w14:textId="77777777" w:rsidR="00E13CAA" w:rsidRDefault="00E13CAA" w:rsidP="00E13CAA">
      <w:pPr>
        <w:spacing w:line="276" w:lineRule="auto"/>
        <w:jc w:val="center"/>
        <w:rPr>
          <w:rFonts w:ascii="Calibri Light" w:hAnsi="Calibri Light" w:cs="Calibri Light"/>
          <w:sz w:val="22"/>
          <w:szCs w:val="22"/>
        </w:rPr>
      </w:pPr>
    </w:p>
    <w:p w14:paraId="1D1AC63B" w14:textId="319DB683" w:rsidR="003E126F" w:rsidRPr="005E0C22" w:rsidRDefault="003E126F" w:rsidP="00E13CAA">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§4</w:t>
      </w:r>
    </w:p>
    <w:p w14:paraId="2733916A" w14:textId="236C7F20" w:rsidR="003E126F" w:rsidRDefault="003E126F" w:rsidP="00CB46B2">
      <w:pPr>
        <w:spacing w:line="276" w:lineRule="auto"/>
        <w:ind w:left="426"/>
        <w:jc w:val="center"/>
        <w:rPr>
          <w:rFonts w:ascii="Calibri Light" w:hAnsi="Calibri Light" w:cs="Calibri Light"/>
          <w:b/>
          <w:bCs/>
          <w:sz w:val="22"/>
          <w:szCs w:val="22"/>
        </w:rPr>
      </w:pPr>
      <w:r w:rsidRPr="005E0C22">
        <w:rPr>
          <w:rFonts w:ascii="Calibri Light" w:hAnsi="Calibri Light" w:cs="Calibri Light"/>
          <w:b/>
          <w:bCs/>
          <w:sz w:val="22"/>
          <w:szCs w:val="22"/>
        </w:rPr>
        <w:t>OBOWIĄZKI ZAMAWIAJĄCEGO</w:t>
      </w:r>
    </w:p>
    <w:p w14:paraId="1455BA1E" w14:textId="77777777" w:rsidR="00EF6C3D" w:rsidRPr="005E0C22" w:rsidRDefault="00EF6C3D" w:rsidP="00CB46B2">
      <w:pPr>
        <w:spacing w:line="276" w:lineRule="auto"/>
        <w:ind w:left="426"/>
        <w:jc w:val="center"/>
        <w:rPr>
          <w:rFonts w:ascii="Calibri Light" w:hAnsi="Calibri Light" w:cs="Calibri Light"/>
          <w:b/>
          <w:bCs/>
          <w:sz w:val="22"/>
          <w:szCs w:val="22"/>
        </w:rPr>
      </w:pPr>
    </w:p>
    <w:p w14:paraId="005E4A08" w14:textId="22608CCC" w:rsidR="003E126F" w:rsidRDefault="003E126F" w:rsidP="005E0C22">
      <w:pPr>
        <w:numPr>
          <w:ilvl w:val="0"/>
          <w:numId w:val="14"/>
        </w:numPr>
        <w:spacing w:line="276" w:lineRule="auto"/>
        <w:ind w:left="426" w:hanging="425"/>
        <w:jc w:val="both"/>
        <w:rPr>
          <w:rFonts w:ascii="Calibri Light" w:hAnsi="Calibri Light" w:cs="Calibri Light"/>
          <w:sz w:val="22"/>
          <w:szCs w:val="22"/>
        </w:rPr>
      </w:pPr>
      <w:r w:rsidRPr="007217AC">
        <w:rPr>
          <w:rFonts w:ascii="Calibri Light" w:hAnsi="Calibri Light" w:cs="Calibri Light"/>
          <w:sz w:val="22"/>
          <w:szCs w:val="22"/>
        </w:rPr>
        <w:t>Zamawiający jest zobowiązany do zapłaty</w:t>
      </w:r>
      <w:r w:rsidR="00F7580D">
        <w:rPr>
          <w:rFonts w:ascii="Calibri Light" w:hAnsi="Calibri Light" w:cs="Calibri Light"/>
          <w:sz w:val="22"/>
          <w:szCs w:val="22"/>
        </w:rPr>
        <w:t xml:space="preserve"> na rzecz Wykonawcy</w:t>
      </w:r>
      <w:r w:rsidRPr="007217AC">
        <w:rPr>
          <w:rFonts w:ascii="Calibri Light" w:hAnsi="Calibri Light" w:cs="Calibri Light"/>
          <w:sz w:val="22"/>
          <w:szCs w:val="22"/>
        </w:rPr>
        <w:t xml:space="preserve"> wynagrodzenia za należyte wykonanie Umowy.</w:t>
      </w:r>
    </w:p>
    <w:p w14:paraId="4D052045" w14:textId="52D43A95" w:rsidR="00F77DDD" w:rsidRDefault="00F7580D" w:rsidP="00E13CAA">
      <w:pPr>
        <w:numPr>
          <w:ilvl w:val="0"/>
          <w:numId w:val="14"/>
        </w:numPr>
        <w:spacing w:line="276" w:lineRule="auto"/>
        <w:ind w:left="426" w:hanging="425"/>
        <w:jc w:val="both"/>
        <w:rPr>
          <w:rFonts w:ascii="Calibri Light" w:hAnsi="Calibri Light" w:cs="Calibri Light"/>
          <w:sz w:val="22"/>
          <w:szCs w:val="22"/>
        </w:rPr>
      </w:pPr>
      <w:r>
        <w:rPr>
          <w:rFonts w:ascii="Calibri Light" w:hAnsi="Calibri Light" w:cs="Calibri Light"/>
          <w:sz w:val="22"/>
          <w:szCs w:val="22"/>
        </w:rPr>
        <w:t xml:space="preserve">Zamawiający będzie współpracował z Wykonawcą i udzielał mu informacji niezbędnych do realizacji Umowy. </w:t>
      </w:r>
    </w:p>
    <w:p w14:paraId="32D83734" w14:textId="77777777" w:rsidR="00E13CAA" w:rsidRPr="00E13CAA" w:rsidRDefault="00E13CAA" w:rsidP="00E13CAA">
      <w:pPr>
        <w:spacing w:line="276" w:lineRule="auto"/>
        <w:ind w:left="426"/>
        <w:jc w:val="both"/>
        <w:rPr>
          <w:rFonts w:ascii="Calibri Light" w:hAnsi="Calibri Light" w:cs="Calibri Light"/>
          <w:sz w:val="22"/>
          <w:szCs w:val="22"/>
        </w:rPr>
      </w:pPr>
    </w:p>
    <w:p w14:paraId="1B2A1276" w14:textId="4516456D" w:rsidR="003E126F" w:rsidRPr="005E0C22"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§5</w:t>
      </w:r>
    </w:p>
    <w:p w14:paraId="3812EBF8" w14:textId="37D1D7AB" w:rsidR="003E126F"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ODBIÓR PRZEDMIOTU UMOWY I SKUTKI NIEWYKONANIA UMOWY</w:t>
      </w:r>
    </w:p>
    <w:p w14:paraId="084B9740" w14:textId="77777777" w:rsidR="00EF6C3D" w:rsidRPr="005E0C22" w:rsidRDefault="00EF6C3D" w:rsidP="00CB46B2">
      <w:pPr>
        <w:spacing w:line="276" w:lineRule="auto"/>
        <w:jc w:val="center"/>
        <w:rPr>
          <w:rFonts w:ascii="Calibri Light" w:hAnsi="Calibri Light" w:cs="Calibri Light"/>
          <w:b/>
          <w:bCs/>
          <w:sz w:val="22"/>
          <w:szCs w:val="22"/>
        </w:rPr>
      </w:pPr>
    </w:p>
    <w:p w14:paraId="48F35E49" w14:textId="4273F0E9" w:rsidR="003E126F" w:rsidRPr="007217AC" w:rsidRDefault="003E126F" w:rsidP="00CB46B2">
      <w:pPr>
        <w:numPr>
          <w:ilvl w:val="0"/>
          <w:numId w:val="10"/>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Odbiór przedmiotu </w:t>
      </w:r>
      <w:r w:rsidR="002622BD">
        <w:rPr>
          <w:rFonts w:ascii="Calibri Light" w:hAnsi="Calibri Light" w:cs="Calibri Light"/>
          <w:sz w:val="22"/>
          <w:szCs w:val="22"/>
        </w:rPr>
        <w:t>U</w:t>
      </w:r>
      <w:r w:rsidRPr="007217AC">
        <w:rPr>
          <w:rFonts w:ascii="Calibri Light" w:hAnsi="Calibri Light" w:cs="Calibri Light"/>
          <w:sz w:val="22"/>
          <w:szCs w:val="22"/>
        </w:rPr>
        <w:t xml:space="preserve">mowy nastąpi w miejscu wskazanym przez Zamawiającego </w:t>
      </w:r>
      <w:r w:rsidRPr="0023233F">
        <w:rPr>
          <w:rFonts w:ascii="Calibri Light" w:hAnsi="Calibri Light" w:cs="Calibri Light"/>
          <w:sz w:val="22"/>
          <w:szCs w:val="22"/>
        </w:rPr>
        <w:t>w terminie 14 dni</w:t>
      </w:r>
      <w:r w:rsidRPr="007217AC">
        <w:rPr>
          <w:rFonts w:ascii="Calibri Light" w:hAnsi="Calibri Light" w:cs="Calibri Light"/>
          <w:sz w:val="22"/>
          <w:szCs w:val="22"/>
        </w:rPr>
        <w:t xml:space="preserve"> od dnia realizacji</w:t>
      </w:r>
      <w:r w:rsidR="002622BD">
        <w:rPr>
          <w:rFonts w:ascii="Calibri Light" w:hAnsi="Calibri Light" w:cs="Calibri Light"/>
          <w:sz w:val="22"/>
          <w:szCs w:val="22"/>
        </w:rPr>
        <w:t xml:space="preserve"> </w:t>
      </w:r>
      <w:r w:rsidR="004867FE">
        <w:rPr>
          <w:rFonts w:ascii="Calibri Light" w:hAnsi="Calibri Light" w:cs="Calibri Light"/>
          <w:sz w:val="22"/>
          <w:szCs w:val="22"/>
        </w:rPr>
        <w:t>konferencji</w:t>
      </w:r>
      <w:r w:rsidRPr="007217AC">
        <w:rPr>
          <w:rFonts w:ascii="Calibri Light" w:hAnsi="Calibri Light" w:cs="Calibri Light"/>
          <w:sz w:val="22"/>
          <w:szCs w:val="22"/>
        </w:rPr>
        <w:t xml:space="preserve">. </w:t>
      </w:r>
    </w:p>
    <w:p w14:paraId="3B750484" w14:textId="6347D099" w:rsidR="003E126F" w:rsidRPr="007217AC" w:rsidRDefault="003E126F" w:rsidP="00CB46B2">
      <w:pPr>
        <w:numPr>
          <w:ilvl w:val="0"/>
          <w:numId w:val="10"/>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Z odbioru przedmiotu </w:t>
      </w:r>
      <w:r w:rsidR="0063385D">
        <w:rPr>
          <w:rFonts w:ascii="Calibri Light" w:hAnsi="Calibri Light" w:cs="Calibri Light"/>
          <w:sz w:val="22"/>
          <w:szCs w:val="22"/>
        </w:rPr>
        <w:t>U</w:t>
      </w:r>
      <w:r w:rsidRPr="007217AC">
        <w:rPr>
          <w:rFonts w:ascii="Calibri Light" w:hAnsi="Calibri Light" w:cs="Calibri Light"/>
          <w:sz w:val="22"/>
          <w:szCs w:val="22"/>
        </w:rPr>
        <w:t>mowy zostanie sporządzony protokół odbioru podpisany przez osoby odpowiedzialne za realizację niniejszej Umowy.</w:t>
      </w:r>
    </w:p>
    <w:p w14:paraId="133B084F" w14:textId="39EE8094" w:rsidR="003E126F" w:rsidRPr="007217AC" w:rsidRDefault="003E126F" w:rsidP="00CB46B2">
      <w:pPr>
        <w:numPr>
          <w:ilvl w:val="0"/>
          <w:numId w:val="10"/>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Zamawiający może odmówić odbioru przedmiotu </w:t>
      </w:r>
      <w:r w:rsidR="0063385D">
        <w:rPr>
          <w:rFonts w:ascii="Calibri Light" w:hAnsi="Calibri Light" w:cs="Calibri Light"/>
          <w:sz w:val="22"/>
          <w:szCs w:val="22"/>
        </w:rPr>
        <w:t>U</w:t>
      </w:r>
      <w:r w:rsidRPr="007217AC">
        <w:rPr>
          <w:rFonts w:ascii="Calibri Light" w:hAnsi="Calibri Light" w:cs="Calibri Light"/>
          <w:sz w:val="22"/>
          <w:szCs w:val="22"/>
        </w:rPr>
        <w:t>mowy, jeżeli będzie on wykonany w sposób niezgodny z postanowieniami niniejszej Umowy lub wskazówkami Zamawiającego</w:t>
      </w:r>
      <w:r w:rsidR="0063385D">
        <w:rPr>
          <w:rFonts w:ascii="Calibri Light" w:hAnsi="Calibri Light" w:cs="Calibri Light"/>
          <w:sz w:val="22"/>
          <w:szCs w:val="22"/>
        </w:rPr>
        <w:t xml:space="preserve"> lub </w:t>
      </w:r>
      <w:r w:rsidR="005B3B47">
        <w:rPr>
          <w:rFonts w:ascii="Calibri Light" w:hAnsi="Calibri Light" w:cs="Calibri Light"/>
          <w:sz w:val="22"/>
          <w:szCs w:val="22"/>
        </w:rPr>
        <w:t xml:space="preserve">odbierze przedmiot Umowy z zastrzeżeniem uwag i w tym zakresie proporcjonalnie zmniejszy wynagrodzenie Wykonawcy z tytułu realizacji Umowy. </w:t>
      </w:r>
    </w:p>
    <w:p w14:paraId="7F58249F" w14:textId="77777777" w:rsidR="00B863EB" w:rsidRDefault="00B863EB" w:rsidP="00E13CAA">
      <w:pPr>
        <w:pStyle w:val="Tekstpodstawowy"/>
        <w:spacing w:after="0" w:line="276" w:lineRule="auto"/>
        <w:rPr>
          <w:rFonts w:ascii="Calibri Light" w:hAnsi="Calibri Light" w:cs="Calibri Light"/>
          <w:sz w:val="22"/>
          <w:szCs w:val="22"/>
        </w:rPr>
      </w:pPr>
    </w:p>
    <w:p w14:paraId="0803DC12" w14:textId="78F58E11" w:rsidR="003E126F" w:rsidRPr="005E0C22" w:rsidRDefault="003E126F" w:rsidP="00CB46B2">
      <w:pPr>
        <w:pStyle w:val="Tekstpodstawowy"/>
        <w:spacing w:after="0"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6</w:t>
      </w:r>
    </w:p>
    <w:p w14:paraId="171E5803" w14:textId="56F61F0E" w:rsidR="003E126F" w:rsidRDefault="005B3B47" w:rsidP="00CB46B2">
      <w:pPr>
        <w:pStyle w:val="Tekstpodstawowy"/>
        <w:spacing w:after="0"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WYNAGRODZENIE</w:t>
      </w:r>
    </w:p>
    <w:p w14:paraId="3B124DC1" w14:textId="77777777" w:rsidR="00EF6C3D" w:rsidRPr="005E0C22" w:rsidRDefault="00EF6C3D" w:rsidP="00CB46B2">
      <w:pPr>
        <w:pStyle w:val="Tekstpodstawowy"/>
        <w:spacing w:after="0" w:line="276" w:lineRule="auto"/>
        <w:jc w:val="center"/>
        <w:rPr>
          <w:rFonts w:ascii="Calibri Light" w:hAnsi="Calibri Light" w:cs="Calibri Light"/>
          <w:b/>
          <w:bCs/>
          <w:sz w:val="22"/>
          <w:szCs w:val="22"/>
        </w:rPr>
      </w:pPr>
    </w:p>
    <w:p w14:paraId="02232AC8" w14:textId="2638F36E" w:rsidR="003E126F" w:rsidRPr="007217AC" w:rsidRDefault="003E126F" w:rsidP="00CB46B2">
      <w:pPr>
        <w:numPr>
          <w:ilvl w:val="0"/>
          <w:numId w:val="6"/>
        </w:numPr>
        <w:tabs>
          <w:tab w:val="num" w:pos="2880"/>
        </w:tabs>
        <w:suppressAutoHyphens w:val="0"/>
        <w:spacing w:line="276" w:lineRule="auto"/>
        <w:jc w:val="both"/>
        <w:rPr>
          <w:rFonts w:ascii="Calibri Light" w:hAnsi="Calibri Light" w:cs="Calibri Light"/>
          <w:sz w:val="22"/>
          <w:szCs w:val="22"/>
        </w:rPr>
      </w:pPr>
      <w:r w:rsidRPr="007217AC">
        <w:rPr>
          <w:rFonts w:ascii="Calibri Light" w:hAnsi="Calibri Light" w:cs="Calibri Light"/>
          <w:sz w:val="22"/>
          <w:szCs w:val="22"/>
        </w:rPr>
        <w:t xml:space="preserve">Całkowite wynagrodzenie Wykonawcy za wykonanie przedmiotu </w:t>
      </w:r>
      <w:r w:rsidR="005B3B47">
        <w:rPr>
          <w:rFonts w:ascii="Calibri Light" w:hAnsi="Calibri Light" w:cs="Calibri Light"/>
          <w:sz w:val="22"/>
          <w:szCs w:val="22"/>
        </w:rPr>
        <w:t>U</w:t>
      </w:r>
      <w:r w:rsidRPr="007217AC">
        <w:rPr>
          <w:rFonts w:ascii="Calibri Light" w:hAnsi="Calibri Light" w:cs="Calibri Light"/>
          <w:sz w:val="22"/>
          <w:szCs w:val="22"/>
        </w:rPr>
        <w:t>mowy nie przekroczy kwoty  ……………………. zł netto (słownie……………………………………………………...) + podatek VAT</w:t>
      </w:r>
      <w:r w:rsidR="005B3B47">
        <w:rPr>
          <w:rFonts w:ascii="Calibri Light" w:hAnsi="Calibri Light" w:cs="Calibri Light"/>
          <w:sz w:val="22"/>
          <w:szCs w:val="22"/>
        </w:rPr>
        <w:t xml:space="preserve"> w kwocie</w:t>
      </w:r>
      <w:r w:rsidRPr="007217AC">
        <w:rPr>
          <w:rFonts w:ascii="Calibri Light" w:hAnsi="Calibri Light" w:cs="Calibri Light"/>
          <w:sz w:val="22"/>
          <w:szCs w:val="22"/>
        </w:rPr>
        <w:t xml:space="preserve"> ………… zł</w:t>
      </w:r>
      <w:r w:rsidR="005B3B47">
        <w:rPr>
          <w:rFonts w:ascii="Calibri Light" w:hAnsi="Calibri Light" w:cs="Calibri Light"/>
          <w:sz w:val="22"/>
          <w:szCs w:val="22"/>
        </w:rPr>
        <w:t>,</w:t>
      </w:r>
      <w:r w:rsidRPr="007217AC">
        <w:rPr>
          <w:rFonts w:ascii="Calibri Light" w:hAnsi="Calibri Light" w:cs="Calibri Light"/>
          <w:sz w:val="22"/>
          <w:szCs w:val="22"/>
        </w:rPr>
        <w:t xml:space="preserve"> co stanowi łącznie ………….. brutto (słownie ……………………………………………………...). </w:t>
      </w:r>
    </w:p>
    <w:p w14:paraId="1A2CFD45" w14:textId="20BA27D4" w:rsidR="003E126F" w:rsidRPr="0023233F" w:rsidRDefault="003E126F" w:rsidP="005E0C22">
      <w:pPr>
        <w:numPr>
          <w:ilvl w:val="0"/>
          <w:numId w:val="6"/>
        </w:numPr>
        <w:spacing w:line="276" w:lineRule="auto"/>
        <w:jc w:val="both"/>
        <w:rPr>
          <w:rFonts w:ascii="Calibri Light" w:hAnsi="Calibri Light" w:cs="Calibri Light"/>
          <w:sz w:val="22"/>
          <w:szCs w:val="22"/>
        </w:rPr>
      </w:pPr>
      <w:r w:rsidRPr="0023233F">
        <w:rPr>
          <w:rFonts w:ascii="Calibri Light" w:hAnsi="Calibri Light" w:cs="Calibri Light"/>
          <w:sz w:val="22"/>
          <w:szCs w:val="22"/>
        </w:rPr>
        <w:t xml:space="preserve">Strony zgodnie ustalają, że wynagrodzenie </w:t>
      </w:r>
      <w:r w:rsidR="00E935E8" w:rsidRPr="0023233F">
        <w:rPr>
          <w:rFonts w:ascii="Calibri Light" w:hAnsi="Calibri Light" w:cs="Calibri Light"/>
          <w:sz w:val="22"/>
          <w:szCs w:val="22"/>
        </w:rPr>
        <w:t xml:space="preserve">będzie dwuskładnikowe tj. </w:t>
      </w:r>
      <w:r w:rsidR="0095706C" w:rsidRPr="0023233F">
        <w:rPr>
          <w:rFonts w:ascii="Calibri Light" w:hAnsi="Calibri Light" w:cs="Calibri Light"/>
          <w:sz w:val="22"/>
          <w:szCs w:val="22"/>
        </w:rPr>
        <w:t xml:space="preserve">opłata za </w:t>
      </w:r>
      <w:r w:rsidR="00E935E8" w:rsidRPr="0023233F">
        <w:rPr>
          <w:rFonts w:ascii="Calibri Light" w:hAnsi="Calibri Light" w:cs="Calibri Light"/>
          <w:sz w:val="22"/>
          <w:szCs w:val="22"/>
        </w:rPr>
        <w:t xml:space="preserve">najem sali oraz </w:t>
      </w:r>
      <w:r w:rsidR="0095706C" w:rsidRPr="0023233F">
        <w:rPr>
          <w:rFonts w:ascii="Calibri Light" w:hAnsi="Calibri Light" w:cs="Calibri Light"/>
          <w:sz w:val="22"/>
          <w:szCs w:val="22"/>
        </w:rPr>
        <w:t xml:space="preserve">opłata za </w:t>
      </w:r>
      <w:r w:rsidR="00E935E8" w:rsidRPr="0023233F">
        <w:rPr>
          <w:rFonts w:ascii="Calibri Light" w:hAnsi="Calibri Light" w:cs="Calibri Light"/>
          <w:sz w:val="22"/>
          <w:szCs w:val="22"/>
        </w:rPr>
        <w:t>catering</w:t>
      </w:r>
      <w:r w:rsidR="00C60153" w:rsidRPr="0023233F">
        <w:rPr>
          <w:rFonts w:ascii="Calibri Light" w:hAnsi="Calibri Light" w:cs="Calibri Light"/>
          <w:sz w:val="22"/>
          <w:szCs w:val="22"/>
        </w:rPr>
        <w:t xml:space="preserve">. Opłata za najem </w:t>
      </w:r>
      <w:r w:rsidR="006552B6" w:rsidRPr="0023233F">
        <w:rPr>
          <w:rFonts w:ascii="Calibri Light" w:hAnsi="Calibri Light" w:cs="Calibri Light"/>
          <w:sz w:val="22"/>
          <w:szCs w:val="22"/>
        </w:rPr>
        <w:t>S</w:t>
      </w:r>
      <w:r w:rsidR="0095706C" w:rsidRPr="0023233F">
        <w:rPr>
          <w:rFonts w:ascii="Calibri Light" w:hAnsi="Calibri Light" w:cs="Calibri Light"/>
          <w:sz w:val="22"/>
          <w:szCs w:val="22"/>
        </w:rPr>
        <w:t>ali</w:t>
      </w:r>
      <w:r w:rsidR="00C60153" w:rsidRPr="0023233F">
        <w:rPr>
          <w:rFonts w:ascii="Calibri Light" w:hAnsi="Calibri Light" w:cs="Calibri Light"/>
          <w:sz w:val="22"/>
          <w:szCs w:val="22"/>
        </w:rPr>
        <w:t xml:space="preserve"> będzie miała charakter ryczałtowy natomiast opłata cateringowa będzie uiszczona od zgłoszonej liczby gości</w:t>
      </w:r>
      <w:r w:rsidR="00C84562" w:rsidRPr="0023233F">
        <w:rPr>
          <w:rFonts w:ascii="Calibri Light" w:hAnsi="Calibri Light" w:cs="Calibri Light"/>
          <w:sz w:val="22"/>
          <w:szCs w:val="22"/>
        </w:rPr>
        <w:t xml:space="preserve"> </w:t>
      </w:r>
      <w:r w:rsidR="006552B6" w:rsidRPr="0023233F">
        <w:rPr>
          <w:rFonts w:ascii="Calibri Light" w:hAnsi="Calibri Light" w:cs="Calibri Light"/>
          <w:sz w:val="22"/>
          <w:szCs w:val="22"/>
        </w:rPr>
        <w:t>(per osoba)</w:t>
      </w:r>
      <w:r w:rsidR="00403835" w:rsidRPr="0023233F">
        <w:rPr>
          <w:rFonts w:ascii="Calibri Light" w:hAnsi="Calibri Light" w:cs="Calibri Light"/>
          <w:sz w:val="22"/>
          <w:szCs w:val="22"/>
        </w:rPr>
        <w:t xml:space="preserve">. Strony zgodnie ustalają, że: </w:t>
      </w:r>
    </w:p>
    <w:p w14:paraId="14FD77AC" w14:textId="0162EB5A" w:rsidR="00403835" w:rsidRPr="0023233F" w:rsidRDefault="00403835" w:rsidP="00403835">
      <w:pPr>
        <w:pStyle w:val="Akapitzlist"/>
        <w:numPr>
          <w:ilvl w:val="4"/>
          <w:numId w:val="2"/>
        </w:numPr>
        <w:ind w:left="709" w:hanging="283"/>
        <w:jc w:val="both"/>
        <w:rPr>
          <w:rFonts w:ascii="Calibri Light" w:hAnsi="Calibri Light" w:cs="Calibri Light"/>
        </w:rPr>
      </w:pPr>
      <w:r w:rsidRPr="0023233F">
        <w:rPr>
          <w:rFonts w:ascii="Calibri Light" w:hAnsi="Calibri Light" w:cs="Calibri Light"/>
        </w:rPr>
        <w:t xml:space="preserve">wynagrodzenie za najem sali niezbędnej do przeprowadzenia konferencji będzie równe ………… zł netto (słownie: ……………………………………………) + podatek VAT w kwocie ………… zł, co stanowi łącznie …………… brutto (słownie: ……………………………………………); </w:t>
      </w:r>
    </w:p>
    <w:p w14:paraId="78D1A2A2" w14:textId="56E3B486" w:rsidR="00403835" w:rsidRPr="0023233F" w:rsidRDefault="00403835" w:rsidP="0023233F">
      <w:pPr>
        <w:pStyle w:val="Akapitzlist"/>
        <w:numPr>
          <w:ilvl w:val="4"/>
          <w:numId w:val="2"/>
        </w:numPr>
        <w:spacing w:after="0"/>
        <w:ind w:left="709" w:hanging="283"/>
        <w:contextualSpacing w:val="0"/>
        <w:jc w:val="both"/>
        <w:rPr>
          <w:rFonts w:ascii="Calibri Light" w:hAnsi="Calibri Light" w:cs="Calibri Light"/>
        </w:rPr>
      </w:pPr>
      <w:r w:rsidRPr="0023233F">
        <w:rPr>
          <w:rFonts w:ascii="Calibri Light" w:hAnsi="Calibri Light" w:cs="Calibri Light"/>
        </w:rPr>
        <w:t xml:space="preserve">wynagrodzenie </w:t>
      </w:r>
      <w:r w:rsidR="00C84562" w:rsidRPr="0023233F">
        <w:rPr>
          <w:rFonts w:ascii="Calibri Light" w:hAnsi="Calibri Light" w:cs="Calibri Light"/>
        </w:rPr>
        <w:t xml:space="preserve">za catering będzie równie …………zł netto (słownie: ………………………) + podatek VAT w kwocie ………… zł, co stanowi łącznie  ………………… brutto (słownie: …………………) za jedną osobę. </w:t>
      </w:r>
    </w:p>
    <w:p w14:paraId="4AFD05E7" w14:textId="61FC1C25" w:rsidR="003E126F" w:rsidRPr="007217AC" w:rsidRDefault="003E126F" w:rsidP="00C84562">
      <w:pPr>
        <w:numPr>
          <w:ilvl w:val="0"/>
          <w:numId w:val="6"/>
        </w:numPr>
        <w:tabs>
          <w:tab w:val="num" w:pos="2880"/>
        </w:tabs>
        <w:suppressAutoHyphens w:val="0"/>
        <w:spacing w:line="276" w:lineRule="auto"/>
        <w:jc w:val="both"/>
        <w:rPr>
          <w:rFonts w:ascii="Calibri Light" w:hAnsi="Calibri Light" w:cs="Calibri Light"/>
          <w:sz w:val="22"/>
          <w:szCs w:val="22"/>
        </w:rPr>
      </w:pPr>
      <w:r w:rsidRPr="007217AC">
        <w:rPr>
          <w:rFonts w:ascii="Calibri Light" w:hAnsi="Calibri Light" w:cs="Calibri Light"/>
          <w:sz w:val="22"/>
          <w:szCs w:val="22"/>
        </w:rPr>
        <w:t>Wynagrodzenie, o którym mowa w ust. 1</w:t>
      </w:r>
      <w:r w:rsidR="00C84562">
        <w:rPr>
          <w:rFonts w:ascii="Calibri Light" w:hAnsi="Calibri Light" w:cs="Calibri Light"/>
          <w:sz w:val="22"/>
          <w:szCs w:val="22"/>
        </w:rPr>
        <w:t xml:space="preserve"> i 2</w:t>
      </w:r>
      <w:r w:rsidRPr="007217AC">
        <w:rPr>
          <w:rFonts w:ascii="Calibri Light" w:hAnsi="Calibri Light" w:cs="Calibri Light"/>
          <w:sz w:val="22"/>
          <w:szCs w:val="22"/>
        </w:rPr>
        <w:t xml:space="preserve">, obejmuje wszelkie czynności, jakie zostaną wykonane </w:t>
      </w:r>
      <w:r w:rsidR="005B3B47">
        <w:rPr>
          <w:rFonts w:ascii="Calibri Light" w:hAnsi="Calibri Light" w:cs="Calibri Light"/>
          <w:sz w:val="22"/>
          <w:szCs w:val="22"/>
        </w:rPr>
        <w:br/>
      </w:r>
      <w:r w:rsidRPr="007217AC">
        <w:rPr>
          <w:rFonts w:ascii="Calibri Light" w:hAnsi="Calibri Light" w:cs="Calibri Light"/>
          <w:sz w:val="22"/>
          <w:szCs w:val="22"/>
        </w:rPr>
        <w:t>w ramach realizacji niniejszej Umowy przez Wykonawcę.</w:t>
      </w:r>
    </w:p>
    <w:p w14:paraId="67D8447C" w14:textId="2096C67C" w:rsidR="003E126F" w:rsidRPr="0023233F" w:rsidRDefault="003E126F" w:rsidP="005E0C22">
      <w:pPr>
        <w:numPr>
          <w:ilvl w:val="0"/>
          <w:numId w:val="6"/>
        </w:numPr>
        <w:spacing w:line="276" w:lineRule="auto"/>
        <w:jc w:val="both"/>
        <w:rPr>
          <w:rFonts w:ascii="Calibri Light" w:hAnsi="Calibri Light" w:cs="Calibri Light"/>
          <w:sz w:val="22"/>
          <w:szCs w:val="22"/>
        </w:rPr>
      </w:pPr>
      <w:r w:rsidRPr="0023233F">
        <w:rPr>
          <w:rFonts w:ascii="Calibri Light" w:hAnsi="Calibri Light" w:cs="Calibri Light"/>
          <w:sz w:val="22"/>
          <w:szCs w:val="22"/>
        </w:rPr>
        <w:t xml:space="preserve">Kwota, o której mowa w ust. 1 </w:t>
      </w:r>
      <w:r w:rsidR="00C84562" w:rsidRPr="0023233F">
        <w:rPr>
          <w:rFonts w:ascii="Calibri Light" w:hAnsi="Calibri Light" w:cs="Calibri Light"/>
          <w:sz w:val="22"/>
          <w:szCs w:val="22"/>
        </w:rPr>
        <w:t>i</w:t>
      </w:r>
      <w:r w:rsidRPr="0023233F">
        <w:rPr>
          <w:rFonts w:ascii="Calibri Light" w:hAnsi="Calibri Light" w:cs="Calibri Light"/>
          <w:sz w:val="22"/>
          <w:szCs w:val="22"/>
        </w:rPr>
        <w:t xml:space="preserve"> ust. 2</w:t>
      </w:r>
      <w:r w:rsidR="00C84562" w:rsidRPr="0023233F">
        <w:rPr>
          <w:rFonts w:ascii="Calibri Light" w:hAnsi="Calibri Light" w:cs="Calibri Light"/>
          <w:sz w:val="22"/>
          <w:szCs w:val="22"/>
        </w:rPr>
        <w:t xml:space="preserve"> pkt. 2</w:t>
      </w:r>
      <w:r w:rsidRPr="0023233F">
        <w:rPr>
          <w:rFonts w:ascii="Calibri Light" w:hAnsi="Calibri Light" w:cs="Calibri Light"/>
          <w:sz w:val="22"/>
          <w:szCs w:val="22"/>
        </w:rPr>
        <w:t xml:space="preserve"> może ulec zmianie w zależności od ostatecznej liczby uczestników konferencji, która zostanie określona przez Zamawiającego najpóźniej na 5 dni przed wyznaczonym terminem konferencji.</w:t>
      </w:r>
      <w:r w:rsidR="00C84562" w:rsidRPr="0023233F">
        <w:rPr>
          <w:rFonts w:ascii="Calibri Light" w:hAnsi="Calibri Light" w:cs="Calibri Light"/>
          <w:sz w:val="22"/>
          <w:szCs w:val="22"/>
        </w:rPr>
        <w:t xml:space="preserve"> W takim przypadku zostanie przez Strony zawarty aneks do niniejszej Umowy w przedmiocie zmiany wynagrodzenia. </w:t>
      </w:r>
    </w:p>
    <w:p w14:paraId="6EC83384" w14:textId="38E14027" w:rsidR="003E126F" w:rsidRPr="007217AC" w:rsidRDefault="003E126F" w:rsidP="00CB46B2">
      <w:pPr>
        <w:pStyle w:val="Tekstpodstawowy"/>
        <w:numPr>
          <w:ilvl w:val="0"/>
          <w:numId w:val="6"/>
        </w:numPr>
        <w:suppressAutoHyphens w:val="0"/>
        <w:spacing w:after="0" w:line="276" w:lineRule="auto"/>
        <w:jc w:val="both"/>
        <w:rPr>
          <w:rFonts w:ascii="Calibri Light" w:hAnsi="Calibri Light" w:cs="Calibri Light"/>
          <w:sz w:val="22"/>
          <w:szCs w:val="22"/>
        </w:rPr>
      </w:pPr>
      <w:r w:rsidRPr="007217AC">
        <w:rPr>
          <w:rFonts w:ascii="Calibri Light" w:hAnsi="Calibri Light" w:cs="Calibri Light"/>
          <w:sz w:val="22"/>
          <w:szCs w:val="22"/>
        </w:rPr>
        <w:lastRenderedPageBreak/>
        <w:t xml:space="preserve">Wynagrodzenie Wykonawcy będzie płatne na podstawie faktury wystawianej Zamawiającemu za faktycznie wykonany </w:t>
      </w:r>
      <w:r w:rsidR="00741A78">
        <w:rPr>
          <w:rFonts w:ascii="Calibri Light" w:hAnsi="Calibri Light" w:cs="Calibri Light"/>
          <w:sz w:val="22"/>
          <w:szCs w:val="22"/>
        </w:rPr>
        <w:t>zakres</w:t>
      </w:r>
      <w:r w:rsidR="00741A78" w:rsidRPr="007217AC">
        <w:rPr>
          <w:rFonts w:ascii="Calibri Light" w:hAnsi="Calibri Light" w:cs="Calibri Light"/>
          <w:sz w:val="22"/>
          <w:szCs w:val="22"/>
        </w:rPr>
        <w:t xml:space="preserve"> </w:t>
      </w:r>
      <w:r w:rsidR="00741A78">
        <w:rPr>
          <w:rFonts w:ascii="Calibri Light" w:hAnsi="Calibri Light" w:cs="Calibri Light"/>
          <w:sz w:val="22"/>
          <w:szCs w:val="22"/>
        </w:rPr>
        <w:t>U</w:t>
      </w:r>
      <w:r w:rsidRPr="007217AC">
        <w:rPr>
          <w:rFonts w:ascii="Calibri Light" w:hAnsi="Calibri Light" w:cs="Calibri Light"/>
          <w:sz w:val="22"/>
          <w:szCs w:val="22"/>
        </w:rPr>
        <w:t xml:space="preserve">mowy i w oparciu o cenę przedstawioną w ofercie Wykonawcy, </w:t>
      </w:r>
      <w:r w:rsidR="00741A78">
        <w:rPr>
          <w:rFonts w:ascii="Calibri Light" w:hAnsi="Calibri Light" w:cs="Calibri Light"/>
          <w:sz w:val="22"/>
          <w:szCs w:val="22"/>
        </w:rPr>
        <w:br/>
      </w:r>
      <w:r w:rsidRPr="007217AC">
        <w:rPr>
          <w:rFonts w:ascii="Calibri Light" w:hAnsi="Calibri Light" w:cs="Calibri Light"/>
          <w:sz w:val="22"/>
          <w:szCs w:val="22"/>
        </w:rPr>
        <w:t xml:space="preserve">w ciągu 14 dni po </w:t>
      </w:r>
      <w:r w:rsidR="00741A78">
        <w:rPr>
          <w:rFonts w:ascii="Calibri Light" w:hAnsi="Calibri Light" w:cs="Calibri Light"/>
          <w:sz w:val="22"/>
          <w:szCs w:val="22"/>
        </w:rPr>
        <w:t>dostarczeniu Zamawiającemu prawidłowo wystawionej faktury</w:t>
      </w:r>
      <w:r w:rsidR="00E20CFE">
        <w:rPr>
          <w:rFonts w:ascii="Calibri Light" w:hAnsi="Calibri Light" w:cs="Calibri Light"/>
          <w:sz w:val="22"/>
          <w:szCs w:val="22"/>
        </w:rPr>
        <w:t xml:space="preserve"> na rachunek bankowy Wykonawcy wskazany w treści wystawionej faktury</w:t>
      </w:r>
      <w:r w:rsidRPr="007217AC">
        <w:rPr>
          <w:rFonts w:ascii="Calibri Light" w:hAnsi="Calibri Light" w:cs="Calibri Light"/>
          <w:sz w:val="22"/>
          <w:szCs w:val="22"/>
        </w:rPr>
        <w:t xml:space="preserve">. Podstawą wystawienia faktury przez Wykonawcę stanowi odebranie przedmiotu </w:t>
      </w:r>
      <w:r w:rsidR="00741A78">
        <w:rPr>
          <w:rFonts w:ascii="Calibri Light" w:hAnsi="Calibri Light" w:cs="Calibri Light"/>
          <w:sz w:val="22"/>
          <w:szCs w:val="22"/>
        </w:rPr>
        <w:t>U</w:t>
      </w:r>
      <w:r w:rsidRPr="007217AC">
        <w:rPr>
          <w:rFonts w:ascii="Calibri Light" w:hAnsi="Calibri Light" w:cs="Calibri Light"/>
          <w:sz w:val="22"/>
          <w:szCs w:val="22"/>
        </w:rPr>
        <w:t xml:space="preserve">mowy bez zastrzeżeń na podstawie </w:t>
      </w:r>
      <w:r w:rsidR="00741A78">
        <w:rPr>
          <w:rFonts w:ascii="Calibri Light" w:hAnsi="Calibri Light" w:cs="Calibri Light"/>
          <w:sz w:val="22"/>
          <w:szCs w:val="22"/>
        </w:rPr>
        <w:t>p</w:t>
      </w:r>
      <w:r w:rsidRPr="007217AC">
        <w:rPr>
          <w:rFonts w:ascii="Calibri Light" w:hAnsi="Calibri Light" w:cs="Calibri Light"/>
          <w:sz w:val="22"/>
          <w:szCs w:val="22"/>
        </w:rPr>
        <w:t xml:space="preserve">rotokołu odbioru przedmiotu </w:t>
      </w:r>
      <w:r w:rsidR="00741A78">
        <w:rPr>
          <w:rFonts w:ascii="Calibri Light" w:hAnsi="Calibri Light" w:cs="Calibri Light"/>
          <w:sz w:val="22"/>
          <w:szCs w:val="22"/>
        </w:rPr>
        <w:t>U</w:t>
      </w:r>
      <w:r w:rsidRPr="007217AC">
        <w:rPr>
          <w:rFonts w:ascii="Calibri Light" w:hAnsi="Calibri Light" w:cs="Calibri Light"/>
          <w:sz w:val="22"/>
          <w:szCs w:val="22"/>
        </w:rPr>
        <w:t>mowy, któr</w:t>
      </w:r>
      <w:r w:rsidR="00741A78">
        <w:rPr>
          <w:rFonts w:ascii="Calibri Light" w:hAnsi="Calibri Light" w:cs="Calibri Light"/>
          <w:sz w:val="22"/>
          <w:szCs w:val="22"/>
        </w:rPr>
        <w:t>ego</w:t>
      </w:r>
      <w:r w:rsidRPr="007217AC">
        <w:rPr>
          <w:rFonts w:ascii="Calibri Light" w:hAnsi="Calibri Light" w:cs="Calibri Light"/>
          <w:sz w:val="22"/>
          <w:szCs w:val="22"/>
        </w:rPr>
        <w:t xml:space="preserve"> wzór stanowi Załącznik nr 4 do Umowy. </w:t>
      </w:r>
    </w:p>
    <w:p w14:paraId="116D536E" w14:textId="6C2E2A98" w:rsidR="003E126F" w:rsidRPr="007217AC" w:rsidRDefault="003E126F" w:rsidP="00CB46B2">
      <w:pPr>
        <w:pStyle w:val="Tekstpodstawowy"/>
        <w:numPr>
          <w:ilvl w:val="0"/>
          <w:numId w:val="6"/>
        </w:numPr>
        <w:suppressAutoHyphens w:val="0"/>
        <w:spacing w:after="0" w:line="276" w:lineRule="auto"/>
        <w:jc w:val="both"/>
        <w:rPr>
          <w:rFonts w:ascii="Calibri Light" w:hAnsi="Calibri Light" w:cs="Calibri Light"/>
          <w:sz w:val="22"/>
          <w:szCs w:val="22"/>
        </w:rPr>
      </w:pPr>
      <w:r w:rsidRPr="007217AC">
        <w:rPr>
          <w:rFonts w:ascii="Calibri Light" w:hAnsi="Calibri Light" w:cs="Calibri Light"/>
          <w:sz w:val="22"/>
          <w:szCs w:val="22"/>
        </w:rPr>
        <w:t xml:space="preserve">Faktura winna zawierać dokładny opis usługi wykonanej w ramach realizacji </w:t>
      </w:r>
      <w:r w:rsidR="00741A78">
        <w:rPr>
          <w:rFonts w:ascii="Calibri Light" w:hAnsi="Calibri Light" w:cs="Calibri Light"/>
          <w:sz w:val="22"/>
          <w:szCs w:val="22"/>
        </w:rPr>
        <w:t>U</w:t>
      </w:r>
      <w:r w:rsidRPr="007217AC">
        <w:rPr>
          <w:rFonts w:ascii="Calibri Light" w:hAnsi="Calibri Light" w:cs="Calibri Light"/>
          <w:sz w:val="22"/>
          <w:szCs w:val="22"/>
        </w:rPr>
        <w:t xml:space="preserve">mowy. </w:t>
      </w:r>
    </w:p>
    <w:p w14:paraId="1C9DCF0D" w14:textId="77777777" w:rsidR="003E126F" w:rsidRPr="007217AC" w:rsidRDefault="003E126F" w:rsidP="00CB46B2">
      <w:pPr>
        <w:pStyle w:val="Tekstpodstawowy"/>
        <w:numPr>
          <w:ilvl w:val="0"/>
          <w:numId w:val="6"/>
        </w:numPr>
        <w:suppressAutoHyphens w:val="0"/>
        <w:spacing w:after="0" w:line="276" w:lineRule="auto"/>
        <w:jc w:val="both"/>
        <w:rPr>
          <w:rFonts w:ascii="Calibri Light" w:hAnsi="Calibri Light" w:cs="Calibri Light"/>
          <w:sz w:val="22"/>
          <w:szCs w:val="22"/>
        </w:rPr>
      </w:pPr>
      <w:r w:rsidRPr="007217AC">
        <w:rPr>
          <w:rFonts w:ascii="Calibri Light" w:hAnsi="Calibri Light" w:cs="Calibri Light"/>
          <w:sz w:val="22"/>
          <w:szCs w:val="22"/>
        </w:rPr>
        <w:t>Za datę zapłaty przyjmuje się datę obciążenia rachunku bankowego Zamawiającego.</w:t>
      </w:r>
    </w:p>
    <w:p w14:paraId="6D1CE2F0" w14:textId="29A514AD" w:rsidR="003E126F" w:rsidRDefault="003E126F" w:rsidP="00CB46B2">
      <w:pPr>
        <w:pStyle w:val="Tekstpodstawowy"/>
        <w:numPr>
          <w:ilvl w:val="0"/>
          <w:numId w:val="6"/>
        </w:numPr>
        <w:suppressAutoHyphens w:val="0"/>
        <w:spacing w:after="0" w:line="276" w:lineRule="auto"/>
        <w:jc w:val="both"/>
        <w:rPr>
          <w:rFonts w:ascii="Calibri Light" w:hAnsi="Calibri Light" w:cs="Calibri Light"/>
          <w:sz w:val="22"/>
          <w:szCs w:val="22"/>
        </w:rPr>
      </w:pPr>
      <w:r w:rsidRPr="007217AC">
        <w:rPr>
          <w:rFonts w:ascii="Calibri Light" w:hAnsi="Calibri Light" w:cs="Calibri Light"/>
          <w:sz w:val="22"/>
          <w:szCs w:val="22"/>
        </w:rPr>
        <w:t>Strony oświadczają, że są zarejestrowanym</w:t>
      </w:r>
      <w:r>
        <w:rPr>
          <w:rFonts w:ascii="Calibri Light" w:hAnsi="Calibri Light" w:cs="Calibri Light"/>
          <w:sz w:val="22"/>
          <w:szCs w:val="22"/>
        </w:rPr>
        <w:t>i</w:t>
      </w:r>
      <w:r w:rsidRPr="007217AC">
        <w:rPr>
          <w:rFonts w:ascii="Calibri Light" w:hAnsi="Calibri Light" w:cs="Calibri Light"/>
          <w:sz w:val="22"/>
          <w:szCs w:val="22"/>
        </w:rPr>
        <w:t xml:space="preserve"> </w:t>
      </w:r>
      <w:r>
        <w:rPr>
          <w:rFonts w:ascii="Calibri Light" w:hAnsi="Calibri Light" w:cs="Calibri Light"/>
          <w:sz w:val="22"/>
          <w:szCs w:val="22"/>
        </w:rPr>
        <w:t xml:space="preserve">czynnymi </w:t>
      </w:r>
      <w:r w:rsidRPr="007217AC">
        <w:rPr>
          <w:rFonts w:ascii="Calibri Light" w:hAnsi="Calibri Light" w:cs="Calibri Light"/>
          <w:sz w:val="22"/>
          <w:szCs w:val="22"/>
        </w:rPr>
        <w:t>podatnik</w:t>
      </w:r>
      <w:r>
        <w:rPr>
          <w:rFonts w:ascii="Calibri Light" w:hAnsi="Calibri Light" w:cs="Calibri Light"/>
          <w:sz w:val="22"/>
          <w:szCs w:val="22"/>
        </w:rPr>
        <w:t>ami</w:t>
      </w:r>
      <w:r w:rsidRPr="007217AC">
        <w:rPr>
          <w:rFonts w:ascii="Calibri Light" w:hAnsi="Calibri Light" w:cs="Calibri Light"/>
          <w:sz w:val="22"/>
          <w:szCs w:val="22"/>
        </w:rPr>
        <w:t xml:space="preserve"> VAT.</w:t>
      </w:r>
    </w:p>
    <w:p w14:paraId="7C10FBB1" w14:textId="0091F4C4" w:rsidR="0070577E" w:rsidRPr="0070577E" w:rsidRDefault="0070577E" w:rsidP="005E0C22">
      <w:pPr>
        <w:pStyle w:val="Tekstpodstawowy"/>
        <w:numPr>
          <w:ilvl w:val="0"/>
          <w:numId w:val="6"/>
        </w:numPr>
        <w:suppressAutoHyphens w:val="0"/>
        <w:spacing w:after="0" w:line="276" w:lineRule="auto"/>
        <w:jc w:val="both"/>
        <w:rPr>
          <w:rFonts w:ascii="Calibri Light" w:hAnsi="Calibri Light" w:cs="Calibri Light"/>
          <w:sz w:val="22"/>
          <w:szCs w:val="22"/>
        </w:rPr>
      </w:pPr>
      <w:r w:rsidRPr="0070577E">
        <w:rPr>
          <w:rFonts w:ascii="Calibri Light" w:hAnsi="Calibri Light" w:cs="Calibri Light"/>
          <w:sz w:val="22"/>
          <w:szCs w:val="22"/>
        </w:rPr>
        <w:t xml:space="preserve">Zamawiający zastrzega sobie prawo regulowania wynagrodzenia przysługującego Wykonawcy </w:t>
      </w:r>
      <w:r>
        <w:rPr>
          <w:rFonts w:ascii="Calibri Light" w:hAnsi="Calibri Light" w:cs="Calibri Light"/>
          <w:sz w:val="22"/>
          <w:szCs w:val="22"/>
        </w:rPr>
        <w:br/>
      </w:r>
      <w:r w:rsidRPr="0070577E">
        <w:rPr>
          <w:rFonts w:ascii="Calibri Light" w:hAnsi="Calibri Light" w:cs="Calibri Light"/>
          <w:sz w:val="22"/>
          <w:szCs w:val="22"/>
        </w:rPr>
        <w:t xml:space="preserve">w ramach mechanizmu podzielonej płatności (ang. </w:t>
      </w:r>
      <w:proofErr w:type="spellStart"/>
      <w:r w:rsidRPr="0070577E">
        <w:rPr>
          <w:rFonts w:ascii="Calibri Light" w:hAnsi="Calibri Light" w:cs="Calibri Light"/>
          <w:sz w:val="22"/>
          <w:szCs w:val="22"/>
        </w:rPr>
        <w:t>split</w:t>
      </w:r>
      <w:proofErr w:type="spellEnd"/>
      <w:r w:rsidRPr="0070577E">
        <w:rPr>
          <w:rFonts w:ascii="Calibri Light" w:hAnsi="Calibri Light" w:cs="Calibri Light"/>
          <w:sz w:val="22"/>
          <w:szCs w:val="22"/>
        </w:rPr>
        <w:t xml:space="preserve"> </w:t>
      </w:r>
      <w:proofErr w:type="spellStart"/>
      <w:r w:rsidRPr="0070577E">
        <w:rPr>
          <w:rFonts w:ascii="Calibri Light" w:hAnsi="Calibri Light" w:cs="Calibri Light"/>
          <w:sz w:val="22"/>
          <w:szCs w:val="22"/>
        </w:rPr>
        <w:t>payment</w:t>
      </w:r>
      <w:proofErr w:type="spellEnd"/>
      <w:r w:rsidRPr="0070577E">
        <w:rPr>
          <w:rFonts w:ascii="Calibri Light" w:hAnsi="Calibri Light" w:cs="Calibri Light"/>
          <w:sz w:val="22"/>
          <w:szCs w:val="22"/>
        </w:rPr>
        <w:t xml:space="preserve">) przewidzianego w ustawie z dnia 11 marca 2004 r. o podatku od towarów i usług (tj. Dz.U. z 2021 poz. 685 z </w:t>
      </w:r>
      <w:proofErr w:type="spellStart"/>
      <w:r w:rsidRPr="0070577E">
        <w:rPr>
          <w:rFonts w:ascii="Calibri Light" w:hAnsi="Calibri Light" w:cs="Calibri Light"/>
          <w:sz w:val="22"/>
          <w:szCs w:val="22"/>
        </w:rPr>
        <w:t>późn</w:t>
      </w:r>
      <w:proofErr w:type="spellEnd"/>
      <w:r w:rsidRPr="0070577E">
        <w:rPr>
          <w:rFonts w:ascii="Calibri Light" w:hAnsi="Calibri Light" w:cs="Calibri Light"/>
          <w:sz w:val="22"/>
          <w:szCs w:val="22"/>
        </w:rPr>
        <w:t>. zm.).</w:t>
      </w:r>
    </w:p>
    <w:p w14:paraId="0EFDFC70" w14:textId="53090813" w:rsidR="0070577E" w:rsidRPr="0070577E" w:rsidRDefault="0070577E" w:rsidP="005E0C22">
      <w:pPr>
        <w:pStyle w:val="Tekstpodstawowy"/>
        <w:numPr>
          <w:ilvl w:val="0"/>
          <w:numId w:val="6"/>
        </w:numPr>
        <w:suppressAutoHyphens w:val="0"/>
        <w:spacing w:after="0" w:line="276" w:lineRule="auto"/>
        <w:jc w:val="both"/>
        <w:rPr>
          <w:rFonts w:ascii="Calibri Light" w:hAnsi="Calibri Light" w:cs="Calibri Light"/>
          <w:sz w:val="22"/>
          <w:szCs w:val="22"/>
        </w:rPr>
      </w:pPr>
      <w:r w:rsidRPr="0070577E">
        <w:rPr>
          <w:rFonts w:ascii="Calibri Light" w:hAnsi="Calibri Light" w:cs="Calibri Light"/>
          <w:sz w:val="22"/>
          <w:szCs w:val="22"/>
        </w:rPr>
        <w:t xml:space="preserve">Wykonawca oświadcza, że rachunek bankowy, o którym mowa w ust. </w:t>
      </w:r>
      <w:r w:rsidR="00E20CFE">
        <w:rPr>
          <w:rFonts w:ascii="Calibri Light" w:hAnsi="Calibri Light" w:cs="Calibri Light"/>
          <w:sz w:val="22"/>
          <w:szCs w:val="22"/>
        </w:rPr>
        <w:t>5</w:t>
      </w:r>
      <w:r w:rsidRPr="0070577E">
        <w:rPr>
          <w:rFonts w:ascii="Calibri Light" w:hAnsi="Calibri Light" w:cs="Calibri Light"/>
          <w:sz w:val="22"/>
          <w:szCs w:val="22"/>
        </w:rPr>
        <w:t xml:space="preserve"> powyżej, jest rachunkiem umożliwiającym płatność w ramach mechanizmu podzielonej płatności, o którym mowa w ust. </w:t>
      </w:r>
      <w:r w:rsidR="00E20CFE">
        <w:rPr>
          <w:rFonts w:ascii="Calibri Light" w:hAnsi="Calibri Light" w:cs="Calibri Light"/>
          <w:sz w:val="22"/>
          <w:szCs w:val="22"/>
        </w:rPr>
        <w:t>9</w:t>
      </w:r>
      <w:r w:rsidRPr="0070577E">
        <w:rPr>
          <w:rFonts w:ascii="Calibri Light" w:hAnsi="Calibri Light" w:cs="Calibri Light"/>
          <w:sz w:val="22"/>
          <w:szCs w:val="22"/>
        </w:rPr>
        <w:t xml:space="preserve"> powyżej, jak również rachunkiem znajdującym się w elektronicznym wykazie podmiotów prowadzonym od dnia 1 września 2019 r. przez Szefa Krajowej Administracji Skarbowej, o którym mowa art. 96b ustawy z dnia 11 marca 2004 r. o podatku od towarów i usług (t. j. Dz.U. z 2021 poz. 685 z </w:t>
      </w:r>
      <w:proofErr w:type="spellStart"/>
      <w:r w:rsidRPr="0070577E">
        <w:rPr>
          <w:rFonts w:ascii="Calibri Light" w:hAnsi="Calibri Light" w:cs="Calibri Light"/>
          <w:sz w:val="22"/>
          <w:szCs w:val="22"/>
        </w:rPr>
        <w:t>późn</w:t>
      </w:r>
      <w:proofErr w:type="spellEnd"/>
      <w:r w:rsidRPr="0070577E">
        <w:rPr>
          <w:rFonts w:ascii="Calibri Light" w:hAnsi="Calibri Light" w:cs="Calibri Light"/>
          <w:sz w:val="22"/>
          <w:szCs w:val="22"/>
        </w:rPr>
        <w:t>. zm.).</w:t>
      </w:r>
    </w:p>
    <w:p w14:paraId="40CA0863" w14:textId="6D26E208" w:rsidR="0070577E" w:rsidRPr="0070577E" w:rsidRDefault="0070577E" w:rsidP="005E0C22">
      <w:pPr>
        <w:pStyle w:val="Tekstpodstawowy"/>
        <w:numPr>
          <w:ilvl w:val="0"/>
          <w:numId w:val="6"/>
        </w:numPr>
        <w:suppressAutoHyphens w:val="0"/>
        <w:spacing w:after="0" w:line="276" w:lineRule="auto"/>
        <w:jc w:val="both"/>
        <w:rPr>
          <w:rFonts w:ascii="Calibri Light" w:hAnsi="Calibri Light" w:cs="Calibri Light"/>
          <w:sz w:val="22"/>
          <w:szCs w:val="22"/>
        </w:rPr>
      </w:pPr>
      <w:r w:rsidRPr="0070577E">
        <w:rPr>
          <w:rFonts w:ascii="Calibri Light" w:hAnsi="Calibri Light" w:cs="Calibri Light"/>
          <w:sz w:val="22"/>
          <w:szCs w:val="22"/>
        </w:rPr>
        <w:t xml:space="preserve">W przypadku, gdy rachunek bankowy Wykonawcy nie spełnia warunków określonych w ust. </w:t>
      </w:r>
      <w:r w:rsidR="00E20CFE">
        <w:rPr>
          <w:rFonts w:ascii="Calibri Light" w:hAnsi="Calibri Light" w:cs="Calibri Light"/>
          <w:sz w:val="22"/>
          <w:szCs w:val="22"/>
        </w:rPr>
        <w:t>10</w:t>
      </w:r>
      <w:r w:rsidRPr="0070577E">
        <w:rPr>
          <w:rFonts w:ascii="Calibri Light" w:hAnsi="Calibri Light" w:cs="Calibri Light"/>
          <w:sz w:val="22"/>
          <w:szCs w:val="22"/>
        </w:rPr>
        <w:t xml:space="preserve"> powyżej, opóźnienie w dokonaniu płatności w terminie określonym w ust. </w:t>
      </w:r>
      <w:r w:rsidR="00E20CFE">
        <w:rPr>
          <w:rFonts w:ascii="Calibri Light" w:hAnsi="Calibri Light" w:cs="Calibri Light"/>
          <w:sz w:val="22"/>
          <w:szCs w:val="22"/>
        </w:rPr>
        <w:t>5</w:t>
      </w:r>
      <w:r w:rsidRPr="0070577E">
        <w:rPr>
          <w:rFonts w:ascii="Calibri Light" w:hAnsi="Calibri Light" w:cs="Calibri Light"/>
          <w:sz w:val="22"/>
          <w:szCs w:val="22"/>
        </w:rPr>
        <w:t xml:space="preserve"> powyżej, powstałe wskutek braku możliwości realizacji przez Zamawiającego płatności wynagrodzenia z zastosowaniem mechanizmu podzielonej płatności bądź dokonania płatności na rachunek objęty Wykazem, nie stanowi dla Wykonawcy podstawy do żądania od Zamawiającego jakichkolwiek odsetek, jak również innych rekompensat, odszkodowań, roszczeń z tytułu dokonania nieterminowej płatności. Opóźnienie takie nie stanowi również podstawy do rozwiązania Umowy lub odstąpienia od niej.  </w:t>
      </w:r>
    </w:p>
    <w:p w14:paraId="21B0A48B" w14:textId="1D85EDB8" w:rsidR="0070577E" w:rsidRPr="0070577E" w:rsidRDefault="0070577E" w:rsidP="005E0C22">
      <w:pPr>
        <w:pStyle w:val="Tekstpodstawowy"/>
        <w:numPr>
          <w:ilvl w:val="0"/>
          <w:numId w:val="6"/>
        </w:numPr>
        <w:suppressAutoHyphens w:val="0"/>
        <w:spacing w:after="0" w:line="276" w:lineRule="auto"/>
        <w:jc w:val="both"/>
        <w:rPr>
          <w:rFonts w:ascii="Calibri Light" w:hAnsi="Calibri Light" w:cs="Calibri Light"/>
          <w:sz w:val="22"/>
          <w:szCs w:val="22"/>
        </w:rPr>
      </w:pPr>
      <w:r w:rsidRPr="0070577E">
        <w:rPr>
          <w:rFonts w:ascii="Calibri Light" w:hAnsi="Calibri Light" w:cs="Calibri Light"/>
          <w:sz w:val="22"/>
          <w:szCs w:val="22"/>
        </w:rPr>
        <w:t xml:space="preserve">Zamawiający wyraża zgodę na przesłanie faktury w formie elektronicznej z adresu mailowego Wykonawcy: </w:t>
      </w:r>
      <w:r w:rsidR="00E20CFE">
        <w:rPr>
          <w:rFonts w:ascii="Calibri Light" w:hAnsi="Calibri Light" w:cs="Calibri Light"/>
          <w:sz w:val="22"/>
          <w:szCs w:val="22"/>
        </w:rPr>
        <w:t>…………………………………………</w:t>
      </w:r>
      <w:r w:rsidRPr="0070577E">
        <w:rPr>
          <w:rFonts w:ascii="Calibri Light" w:hAnsi="Calibri Light" w:cs="Calibri Light"/>
          <w:sz w:val="22"/>
          <w:szCs w:val="22"/>
        </w:rPr>
        <w:t xml:space="preserve"> na adres e-mail Zamawiającego: faktury@paih.gov.pl oraz zawsze na adres mailowy osób wskazanych </w:t>
      </w:r>
      <w:r w:rsidR="00E20CFE">
        <w:rPr>
          <w:rFonts w:ascii="Calibri Light" w:hAnsi="Calibri Light" w:cs="Calibri Light"/>
          <w:sz w:val="22"/>
          <w:szCs w:val="22"/>
        </w:rPr>
        <w:t xml:space="preserve">do kontaktu. </w:t>
      </w:r>
    </w:p>
    <w:p w14:paraId="6C643B57" w14:textId="77777777" w:rsidR="00B863EB" w:rsidRPr="00B863EB" w:rsidRDefault="00B863EB" w:rsidP="005E0C22">
      <w:pPr>
        <w:spacing w:line="276" w:lineRule="auto"/>
        <w:rPr>
          <w:lang w:eastAsia="pl-PL"/>
        </w:rPr>
      </w:pPr>
    </w:p>
    <w:p w14:paraId="35D2844E" w14:textId="77777777" w:rsidR="003E126F" w:rsidRPr="005E0C22" w:rsidRDefault="003E126F" w:rsidP="00CB46B2">
      <w:pPr>
        <w:pStyle w:val="Nagwek5"/>
        <w:spacing w:before="0" w:after="0" w:line="276" w:lineRule="auto"/>
        <w:jc w:val="center"/>
        <w:rPr>
          <w:rFonts w:ascii="Calibri Light" w:hAnsi="Calibri Light" w:cs="Calibri Light"/>
          <w:i w:val="0"/>
          <w:iCs w:val="0"/>
          <w:sz w:val="22"/>
          <w:szCs w:val="22"/>
        </w:rPr>
      </w:pPr>
      <w:r w:rsidRPr="005E0C22">
        <w:rPr>
          <w:rFonts w:ascii="Calibri Light" w:hAnsi="Calibri Light" w:cs="Calibri Light"/>
          <w:i w:val="0"/>
          <w:iCs w:val="0"/>
          <w:sz w:val="22"/>
          <w:szCs w:val="22"/>
        </w:rPr>
        <w:t>§7</w:t>
      </w:r>
    </w:p>
    <w:p w14:paraId="682A770E" w14:textId="483DADA5" w:rsidR="003E126F"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KARY UMOWNE</w:t>
      </w:r>
    </w:p>
    <w:p w14:paraId="013B6631" w14:textId="77777777" w:rsidR="00EF6C3D" w:rsidRPr="005E0C22" w:rsidRDefault="00EF6C3D" w:rsidP="00CB46B2">
      <w:pPr>
        <w:spacing w:line="276" w:lineRule="auto"/>
        <w:jc w:val="center"/>
        <w:rPr>
          <w:rFonts w:ascii="Calibri Light" w:hAnsi="Calibri Light" w:cs="Calibri Light"/>
          <w:b/>
          <w:bCs/>
          <w:sz w:val="22"/>
          <w:szCs w:val="22"/>
        </w:rPr>
      </w:pPr>
    </w:p>
    <w:p w14:paraId="4026424E" w14:textId="77777777"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Zamawiający może naliczyć karę umowną w przypadku:</w:t>
      </w:r>
    </w:p>
    <w:p w14:paraId="16CA8B98" w14:textId="1002E7EC" w:rsidR="003E126F" w:rsidRPr="007217AC" w:rsidRDefault="003E126F" w:rsidP="005E0C22">
      <w:pPr>
        <w:numPr>
          <w:ilvl w:val="0"/>
          <w:numId w:val="15"/>
        </w:numPr>
        <w:spacing w:line="276" w:lineRule="auto"/>
        <w:ind w:left="851" w:hanging="425"/>
        <w:jc w:val="both"/>
        <w:rPr>
          <w:rFonts w:ascii="Calibri Light" w:hAnsi="Calibri Light" w:cs="Calibri Light"/>
          <w:sz w:val="22"/>
          <w:szCs w:val="22"/>
        </w:rPr>
      </w:pPr>
      <w:r w:rsidRPr="007217AC">
        <w:rPr>
          <w:rFonts w:ascii="Calibri Light" w:hAnsi="Calibri Light" w:cs="Calibri Light"/>
          <w:sz w:val="22"/>
          <w:szCs w:val="22"/>
        </w:rPr>
        <w:t xml:space="preserve">niewykonania lub nienależytego wykonania </w:t>
      </w:r>
      <w:r w:rsidR="002A6659">
        <w:rPr>
          <w:rFonts w:ascii="Calibri Light" w:hAnsi="Calibri Light" w:cs="Calibri Light"/>
          <w:sz w:val="22"/>
          <w:szCs w:val="22"/>
        </w:rPr>
        <w:t>U</w:t>
      </w:r>
      <w:r w:rsidRPr="007217AC">
        <w:rPr>
          <w:rFonts w:ascii="Calibri Light" w:hAnsi="Calibri Light" w:cs="Calibri Light"/>
          <w:sz w:val="22"/>
          <w:szCs w:val="22"/>
        </w:rPr>
        <w:t>mowy lub je</w:t>
      </w:r>
      <w:r w:rsidR="002A6659">
        <w:rPr>
          <w:rFonts w:ascii="Calibri Light" w:hAnsi="Calibri Light" w:cs="Calibri Light"/>
          <w:sz w:val="22"/>
          <w:szCs w:val="22"/>
        </w:rPr>
        <w:t>j</w:t>
      </w:r>
      <w:r w:rsidRPr="007217AC">
        <w:rPr>
          <w:rFonts w:ascii="Calibri Light" w:hAnsi="Calibri Light" w:cs="Calibri Light"/>
          <w:sz w:val="22"/>
          <w:szCs w:val="22"/>
        </w:rPr>
        <w:t xml:space="preserve"> części w wysokości </w:t>
      </w:r>
      <w:r w:rsidR="002A6659">
        <w:rPr>
          <w:rFonts w:ascii="Calibri Light" w:hAnsi="Calibri Light" w:cs="Calibri Light"/>
          <w:sz w:val="22"/>
          <w:szCs w:val="22"/>
        </w:rPr>
        <w:t>5</w:t>
      </w:r>
      <w:r w:rsidRPr="007217AC">
        <w:rPr>
          <w:rFonts w:ascii="Calibri Light" w:hAnsi="Calibri Light" w:cs="Calibri Light"/>
          <w:sz w:val="22"/>
          <w:szCs w:val="22"/>
        </w:rPr>
        <w:t>% wynagrodzenia brutto określonego w § 6 ust. 1</w:t>
      </w:r>
      <w:r w:rsidR="002A6659">
        <w:rPr>
          <w:rFonts w:ascii="Calibri Light" w:hAnsi="Calibri Light" w:cs="Calibri Light"/>
          <w:sz w:val="22"/>
          <w:szCs w:val="22"/>
        </w:rPr>
        <w:t xml:space="preserve"> za każdy przypadek naruszenia;</w:t>
      </w:r>
    </w:p>
    <w:p w14:paraId="735A1737" w14:textId="40CDC058" w:rsidR="003E126F" w:rsidRPr="007217AC" w:rsidRDefault="003E126F" w:rsidP="005E0C22">
      <w:pPr>
        <w:numPr>
          <w:ilvl w:val="0"/>
          <w:numId w:val="15"/>
        </w:numPr>
        <w:spacing w:line="276" w:lineRule="auto"/>
        <w:ind w:left="851" w:hanging="425"/>
        <w:jc w:val="both"/>
        <w:rPr>
          <w:rFonts w:ascii="Calibri Light" w:hAnsi="Calibri Light" w:cs="Calibri Light"/>
          <w:sz w:val="22"/>
          <w:szCs w:val="22"/>
        </w:rPr>
      </w:pPr>
      <w:r w:rsidRPr="007217AC">
        <w:rPr>
          <w:rFonts w:ascii="Calibri Light" w:hAnsi="Calibri Light" w:cs="Calibri Light"/>
          <w:sz w:val="22"/>
          <w:szCs w:val="22"/>
        </w:rPr>
        <w:t xml:space="preserve">odstąpienia od </w:t>
      </w:r>
      <w:r w:rsidR="002A6659">
        <w:rPr>
          <w:rFonts w:ascii="Calibri Light" w:hAnsi="Calibri Light" w:cs="Calibri Light"/>
          <w:sz w:val="22"/>
          <w:szCs w:val="22"/>
        </w:rPr>
        <w:t>U</w:t>
      </w:r>
      <w:r w:rsidRPr="007217AC">
        <w:rPr>
          <w:rFonts w:ascii="Calibri Light" w:hAnsi="Calibri Light" w:cs="Calibri Light"/>
          <w:sz w:val="22"/>
          <w:szCs w:val="22"/>
        </w:rPr>
        <w:t>mowy przez Zamawiającego albo Wykonawcę z przyczyn, za które odpowiedzialność ponosi Wykonawca, w wysokości 30% kwoty</w:t>
      </w:r>
      <w:r w:rsidR="002A6659">
        <w:rPr>
          <w:rFonts w:ascii="Calibri Light" w:hAnsi="Calibri Light" w:cs="Calibri Light"/>
          <w:sz w:val="22"/>
          <w:szCs w:val="22"/>
        </w:rPr>
        <w:t xml:space="preserve"> wynagrodzenia</w:t>
      </w:r>
      <w:r w:rsidRPr="007217AC">
        <w:rPr>
          <w:rFonts w:ascii="Calibri Light" w:hAnsi="Calibri Light" w:cs="Calibri Light"/>
          <w:sz w:val="22"/>
          <w:szCs w:val="22"/>
        </w:rPr>
        <w:t xml:space="preserve"> brutto określonej w § 6 ust. 1</w:t>
      </w:r>
      <w:r w:rsidR="002A6659">
        <w:rPr>
          <w:rFonts w:ascii="Calibri Light" w:hAnsi="Calibri Light" w:cs="Calibri Light"/>
          <w:sz w:val="22"/>
          <w:szCs w:val="22"/>
        </w:rPr>
        <w:t>;</w:t>
      </w:r>
      <w:r w:rsidRPr="007217AC">
        <w:rPr>
          <w:rFonts w:ascii="Calibri Light" w:hAnsi="Calibri Light" w:cs="Calibri Light"/>
          <w:sz w:val="22"/>
          <w:szCs w:val="22"/>
        </w:rPr>
        <w:tab/>
      </w:r>
    </w:p>
    <w:p w14:paraId="62398061" w14:textId="283FB1AB" w:rsidR="003E126F" w:rsidRPr="007217AC" w:rsidRDefault="003E126F" w:rsidP="005E0C22">
      <w:pPr>
        <w:numPr>
          <w:ilvl w:val="0"/>
          <w:numId w:val="15"/>
        </w:numPr>
        <w:spacing w:line="276" w:lineRule="auto"/>
        <w:ind w:left="851" w:hanging="425"/>
        <w:jc w:val="both"/>
        <w:rPr>
          <w:rFonts w:ascii="Calibri Light" w:hAnsi="Calibri Light" w:cs="Calibri Light"/>
          <w:sz w:val="22"/>
          <w:szCs w:val="22"/>
        </w:rPr>
      </w:pPr>
      <w:r w:rsidRPr="007217AC">
        <w:rPr>
          <w:rFonts w:ascii="Calibri Light" w:hAnsi="Calibri Light" w:cs="Calibri Light"/>
          <w:sz w:val="22"/>
          <w:szCs w:val="22"/>
        </w:rPr>
        <w:t xml:space="preserve">ujawnienia przez Wykonawcę danych pozyskanych przy wykonywaniu </w:t>
      </w:r>
      <w:r w:rsidR="001B10D2">
        <w:rPr>
          <w:rFonts w:ascii="Calibri Light" w:hAnsi="Calibri Light" w:cs="Calibri Light"/>
          <w:sz w:val="22"/>
          <w:szCs w:val="22"/>
        </w:rPr>
        <w:t>U</w:t>
      </w:r>
      <w:r w:rsidRPr="007217AC">
        <w:rPr>
          <w:rFonts w:ascii="Calibri Light" w:hAnsi="Calibri Light" w:cs="Calibri Light"/>
          <w:sz w:val="22"/>
          <w:szCs w:val="22"/>
        </w:rPr>
        <w:t>mowy, a także innych informacji mogących mieć charakter informacji poufnych, ich utraty lub zniszczenia bez możliwości</w:t>
      </w:r>
      <w:r w:rsidR="001B10D2">
        <w:rPr>
          <w:rFonts w:ascii="Calibri Light" w:hAnsi="Calibri Light" w:cs="Calibri Light"/>
          <w:sz w:val="22"/>
          <w:szCs w:val="22"/>
        </w:rPr>
        <w:t xml:space="preserve"> ich</w:t>
      </w:r>
      <w:r w:rsidRPr="007217AC">
        <w:rPr>
          <w:rFonts w:ascii="Calibri Light" w:hAnsi="Calibri Light" w:cs="Calibri Light"/>
          <w:sz w:val="22"/>
          <w:szCs w:val="22"/>
        </w:rPr>
        <w:t xml:space="preserve"> odtworzenia dotyczących </w:t>
      </w:r>
      <w:r w:rsidR="001B10D2">
        <w:rPr>
          <w:rFonts w:ascii="Calibri Light" w:hAnsi="Calibri Light" w:cs="Calibri Light"/>
          <w:sz w:val="22"/>
          <w:szCs w:val="22"/>
        </w:rPr>
        <w:t xml:space="preserve">Zamawiającego </w:t>
      </w:r>
      <w:r w:rsidRPr="007217AC">
        <w:rPr>
          <w:rFonts w:ascii="Calibri Light" w:hAnsi="Calibri Light" w:cs="Calibri Light"/>
          <w:sz w:val="22"/>
          <w:szCs w:val="22"/>
        </w:rPr>
        <w:t>– w wysokości 10 % wynagrodzenia brutto, o którym mowa w § 6 ust. 1</w:t>
      </w:r>
      <w:r w:rsidR="001B10D2">
        <w:rPr>
          <w:rFonts w:ascii="Calibri Light" w:hAnsi="Calibri Light" w:cs="Calibri Light"/>
          <w:sz w:val="22"/>
          <w:szCs w:val="22"/>
        </w:rPr>
        <w:t>, za każdy przypadek naruszenia</w:t>
      </w:r>
      <w:r w:rsidRPr="007217AC">
        <w:rPr>
          <w:rFonts w:ascii="Calibri Light" w:hAnsi="Calibri Light" w:cs="Calibri Light"/>
          <w:sz w:val="22"/>
          <w:szCs w:val="22"/>
        </w:rPr>
        <w:t>;</w:t>
      </w:r>
    </w:p>
    <w:p w14:paraId="52FEFC8D" w14:textId="58E28A4D" w:rsidR="003E126F" w:rsidRPr="007217AC" w:rsidRDefault="003E126F" w:rsidP="005E0C22">
      <w:pPr>
        <w:numPr>
          <w:ilvl w:val="0"/>
          <w:numId w:val="15"/>
        </w:numPr>
        <w:spacing w:line="276" w:lineRule="auto"/>
        <w:ind w:left="851" w:hanging="425"/>
        <w:jc w:val="both"/>
        <w:rPr>
          <w:rFonts w:ascii="Calibri Light" w:hAnsi="Calibri Light" w:cs="Calibri Light"/>
          <w:sz w:val="22"/>
          <w:szCs w:val="22"/>
        </w:rPr>
      </w:pPr>
      <w:r w:rsidRPr="007217AC">
        <w:rPr>
          <w:rFonts w:ascii="Calibri Light" w:hAnsi="Calibri Light" w:cs="Calibri Light"/>
          <w:sz w:val="22"/>
          <w:szCs w:val="22"/>
        </w:rPr>
        <w:t xml:space="preserve">innego niż powyżej nienależytego wykonania </w:t>
      </w:r>
      <w:r w:rsidR="001B10D2">
        <w:rPr>
          <w:rFonts w:ascii="Calibri Light" w:hAnsi="Calibri Light" w:cs="Calibri Light"/>
          <w:sz w:val="22"/>
          <w:szCs w:val="22"/>
        </w:rPr>
        <w:t>U</w:t>
      </w:r>
      <w:r w:rsidRPr="007217AC">
        <w:rPr>
          <w:rFonts w:ascii="Calibri Light" w:hAnsi="Calibri Light" w:cs="Calibri Light"/>
          <w:sz w:val="22"/>
          <w:szCs w:val="22"/>
        </w:rPr>
        <w:t>mowy, każdorazowo w wysokości 5% wynagrodzenia brutto, o którym mowa w § 6 ust. 1 za każde naruszenie.</w:t>
      </w:r>
    </w:p>
    <w:p w14:paraId="1B2B9BF8" w14:textId="77777777"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lastRenderedPageBreak/>
        <w:t xml:space="preserve">Roszczenia z tytułu kar umownych mogą być potrącane z wynagrodzenia należnego Wykonawcy lub pokrywane przez Wykonawcę na podstawie pisemnego wezwania do zapłaty, w zależności od wyboru Zamawiającego. </w:t>
      </w:r>
    </w:p>
    <w:p w14:paraId="1165CFEF" w14:textId="77777777"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Zamawiający zastrzega sobie prawo do dochodzenia odszkodowania przewyższającego wysokość kary umownej na zasadach ogólnych.</w:t>
      </w:r>
    </w:p>
    <w:p w14:paraId="09E6C77D" w14:textId="77777777"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Kary umowne zastrzeżone w niniejszym paragrafie podlegają kumulacji, jednakże nie mogą przekroczyć 70% wartości wynagrodzenia brutto wskazanego w § 6 ust. 1.</w:t>
      </w:r>
    </w:p>
    <w:p w14:paraId="757FBAB5" w14:textId="4DB6C9DC"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bookmarkStart w:id="0" w:name="_Hlk35216546"/>
      <w:r w:rsidRPr="007217AC">
        <w:rPr>
          <w:rFonts w:ascii="Calibri Light" w:hAnsi="Calibri Light" w:cs="Calibri Light"/>
          <w:sz w:val="22"/>
          <w:szCs w:val="22"/>
        </w:rPr>
        <w:t xml:space="preserve">Przez nienależyte wykonanie niniejszej </w:t>
      </w:r>
      <w:r w:rsidR="0070577E">
        <w:rPr>
          <w:rFonts w:ascii="Calibri Light" w:hAnsi="Calibri Light" w:cs="Calibri Light"/>
          <w:sz w:val="22"/>
          <w:szCs w:val="22"/>
        </w:rPr>
        <w:t>U</w:t>
      </w:r>
      <w:r w:rsidRPr="007217AC">
        <w:rPr>
          <w:rFonts w:ascii="Calibri Light" w:hAnsi="Calibri Light" w:cs="Calibri Light"/>
          <w:sz w:val="22"/>
          <w:szCs w:val="22"/>
        </w:rPr>
        <w:t xml:space="preserve">mowy strony rozumieją wykonanie przedmiotu Umowy </w:t>
      </w:r>
      <w:r w:rsidR="0070577E">
        <w:rPr>
          <w:rFonts w:ascii="Calibri Light" w:hAnsi="Calibri Light" w:cs="Calibri Light"/>
          <w:sz w:val="22"/>
          <w:szCs w:val="22"/>
        </w:rPr>
        <w:br/>
      </w:r>
      <w:r w:rsidRPr="007217AC">
        <w:rPr>
          <w:rFonts w:ascii="Calibri Light" w:hAnsi="Calibri Light" w:cs="Calibri Light"/>
          <w:sz w:val="22"/>
          <w:szCs w:val="22"/>
        </w:rPr>
        <w:t xml:space="preserve">z niedochowaniem przez Wykonawcę </w:t>
      </w:r>
      <w:r w:rsidR="009833EB">
        <w:rPr>
          <w:rFonts w:ascii="Calibri Light" w:hAnsi="Calibri Light" w:cs="Calibri Light"/>
          <w:sz w:val="22"/>
          <w:szCs w:val="22"/>
        </w:rPr>
        <w:t>najwyższej</w:t>
      </w:r>
      <w:r w:rsidR="009833EB" w:rsidRPr="007217AC">
        <w:rPr>
          <w:rFonts w:ascii="Calibri Light" w:hAnsi="Calibri Light" w:cs="Calibri Light"/>
          <w:sz w:val="22"/>
          <w:szCs w:val="22"/>
        </w:rPr>
        <w:t xml:space="preserve"> </w:t>
      </w:r>
      <w:r w:rsidRPr="007217AC">
        <w:rPr>
          <w:rFonts w:ascii="Calibri Light" w:hAnsi="Calibri Light" w:cs="Calibri Light"/>
          <w:sz w:val="22"/>
          <w:szCs w:val="22"/>
        </w:rPr>
        <w:t xml:space="preserve">staranności, </w:t>
      </w:r>
      <w:r w:rsidR="0070577E">
        <w:rPr>
          <w:rFonts w:ascii="Calibri Light" w:hAnsi="Calibri Light" w:cs="Calibri Light"/>
          <w:sz w:val="22"/>
          <w:szCs w:val="22"/>
        </w:rPr>
        <w:t>skutkującym</w:t>
      </w:r>
      <w:r w:rsidR="0070577E" w:rsidRPr="007217AC">
        <w:rPr>
          <w:rFonts w:ascii="Calibri Light" w:hAnsi="Calibri Light" w:cs="Calibri Light"/>
          <w:sz w:val="22"/>
          <w:szCs w:val="22"/>
        </w:rPr>
        <w:t xml:space="preserve"> </w:t>
      </w:r>
      <w:r w:rsidR="0070577E">
        <w:rPr>
          <w:rFonts w:ascii="Calibri Light" w:hAnsi="Calibri Light" w:cs="Calibri Light"/>
          <w:sz w:val="22"/>
          <w:szCs w:val="22"/>
        </w:rPr>
        <w:t>brakiem należytej realizacji obowiązków Wykonawcy wynikających z niniejszej Umowy</w:t>
      </w:r>
      <w:r w:rsidRPr="007217AC">
        <w:rPr>
          <w:rFonts w:ascii="Calibri Light" w:hAnsi="Calibri Light" w:cs="Calibri Light"/>
          <w:sz w:val="22"/>
          <w:szCs w:val="22"/>
        </w:rPr>
        <w:t>, w szczególności w zakresie terminowości, sposobu i jakości świadczonych usług oraz zasad współpracy z Zamawiającym oraz</w:t>
      </w:r>
      <w:r w:rsidR="0070577E">
        <w:rPr>
          <w:rFonts w:ascii="Calibri Light" w:hAnsi="Calibri Light" w:cs="Calibri Light"/>
          <w:sz w:val="22"/>
          <w:szCs w:val="22"/>
        </w:rPr>
        <w:t xml:space="preserve"> inne przypadku</w:t>
      </w:r>
      <w:r w:rsidRPr="007217AC">
        <w:rPr>
          <w:rFonts w:ascii="Calibri Light" w:hAnsi="Calibri Light" w:cs="Calibri Light"/>
          <w:sz w:val="22"/>
          <w:szCs w:val="22"/>
        </w:rPr>
        <w:t xml:space="preserve"> wykonani</w:t>
      </w:r>
      <w:r w:rsidR="0070577E">
        <w:rPr>
          <w:rFonts w:ascii="Calibri Light" w:hAnsi="Calibri Light" w:cs="Calibri Light"/>
          <w:sz w:val="22"/>
          <w:szCs w:val="22"/>
        </w:rPr>
        <w:t>a</w:t>
      </w:r>
      <w:r w:rsidRPr="007217AC">
        <w:rPr>
          <w:rFonts w:ascii="Calibri Light" w:hAnsi="Calibri Light" w:cs="Calibri Light"/>
          <w:sz w:val="22"/>
          <w:szCs w:val="22"/>
        </w:rPr>
        <w:t xml:space="preserve"> </w:t>
      </w:r>
      <w:r w:rsidR="0070577E">
        <w:rPr>
          <w:rFonts w:ascii="Calibri Light" w:hAnsi="Calibri Light" w:cs="Calibri Light"/>
          <w:sz w:val="22"/>
          <w:szCs w:val="22"/>
        </w:rPr>
        <w:t>U</w:t>
      </w:r>
      <w:r w:rsidRPr="007217AC">
        <w:rPr>
          <w:rFonts w:ascii="Calibri Light" w:hAnsi="Calibri Light" w:cs="Calibri Light"/>
          <w:sz w:val="22"/>
          <w:szCs w:val="22"/>
        </w:rPr>
        <w:t>mowy niezgodnie z postanowieniami niniejszej Umowy.</w:t>
      </w:r>
    </w:p>
    <w:p w14:paraId="402AA9B7" w14:textId="38C5E598" w:rsidR="003E126F" w:rsidRPr="007217AC" w:rsidRDefault="003E126F" w:rsidP="005E0C22">
      <w:pPr>
        <w:numPr>
          <w:ilvl w:val="0"/>
          <w:numId w:val="12"/>
        </w:numPr>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 xml:space="preserve">Przez niewykonanie </w:t>
      </w:r>
      <w:r w:rsidR="0070577E">
        <w:rPr>
          <w:rFonts w:ascii="Calibri Light" w:hAnsi="Calibri Light" w:cs="Calibri Light"/>
          <w:sz w:val="22"/>
          <w:szCs w:val="22"/>
        </w:rPr>
        <w:t>U</w:t>
      </w:r>
      <w:r w:rsidRPr="007217AC">
        <w:rPr>
          <w:rFonts w:ascii="Calibri Light" w:hAnsi="Calibri Light" w:cs="Calibri Light"/>
          <w:sz w:val="22"/>
          <w:szCs w:val="22"/>
        </w:rPr>
        <w:t xml:space="preserve">mowy Strony rozumieją w szczególności stan niespełnienia przez Wykonawcę świadczenia, wynikający z odmowy wykonania usługi lub nieprzystąpienia przez Wykonawcę do jej wykonywania bez uzasadnionych obiektywnie przyczyn. </w:t>
      </w:r>
    </w:p>
    <w:p w14:paraId="5E6E3416" w14:textId="77777777" w:rsidR="00BC4BE2" w:rsidRPr="007217AC" w:rsidRDefault="00BC4BE2" w:rsidP="005E0C22">
      <w:pPr>
        <w:spacing w:line="276" w:lineRule="auto"/>
        <w:jc w:val="both"/>
        <w:rPr>
          <w:rFonts w:ascii="Calibri Light" w:hAnsi="Calibri Light" w:cs="Calibri Light"/>
          <w:sz w:val="22"/>
          <w:szCs w:val="22"/>
        </w:rPr>
      </w:pPr>
    </w:p>
    <w:p w14:paraId="69488722" w14:textId="77777777" w:rsidR="003E126F" w:rsidRPr="005E0C22" w:rsidRDefault="003E126F" w:rsidP="005E0C2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9</w:t>
      </w:r>
    </w:p>
    <w:p w14:paraId="1E7510F9" w14:textId="5ECC11B5" w:rsidR="003E126F" w:rsidRDefault="003E126F" w:rsidP="005E0C2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ODPOWIEDZIALNOŚĆ</w:t>
      </w:r>
    </w:p>
    <w:p w14:paraId="55D03787" w14:textId="77777777" w:rsidR="00EF6C3D" w:rsidRPr="005E0C22" w:rsidRDefault="00EF6C3D" w:rsidP="005E0C22">
      <w:pPr>
        <w:spacing w:line="276" w:lineRule="auto"/>
        <w:jc w:val="center"/>
        <w:rPr>
          <w:rFonts w:ascii="Calibri Light" w:hAnsi="Calibri Light" w:cs="Calibri Light"/>
          <w:b/>
          <w:bCs/>
          <w:sz w:val="22"/>
          <w:szCs w:val="22"/>
        </w:rPr>
      </w:pPr>
    </w:p>
    <w:bookmarkEnd w:id="0"/>
    <w:p w14:paraId="0C18F056" w14:textId="77777777" w:rsidR="003E126F" w:rsidRPr="007217AC" w:rsidRDefault="003E126F" w:rsidP="005E0C22">
      <w:pPr>
        <w:numPr>
          <w:ilvl w:val="0"/>
          <w:numId w:val="18"/>
        </w:numPr>
        <w:suppressAutoHyphens w:val="0"/>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Wykonawca przyjmuje na siebie pełną odpowiedzialność za następstwa swoich działań lub zaniechań wynikłych w związku z realizacją Umowy.</w:t>
      </w:r>
    </w:p>
    <w:p w14:paraId="17F45A85" w14:textId="431CABBB" w:rsidR="002A6659" w:rsidRPr="00E13CAA" w:rsidRDefault="003E126F" w:rsidP="00E13CAA">
      <w:pPr>
        <w:numPr>
          <w:ilvl w:val="0"/>
          <w:numId w:val="18"/>
        </w:numPr>
        <w:suppressAutoHyphens w:val="0"/>
        <w:spacing w:before="100" w:beforeAutospacing="1" w:after="100" w:afterAutospacing="1"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Wykonawca odpowiedzialny jest za własne działanie lub zaniechanie jak za działania i zaniechania osób lub podmiotów trzecich, z których pomocą będzie realizować obowiązki wynikające z Umowy.</w:t>
      </w:r>
    </w:p>
    <w:p w14:paraId="365A2B17" w14:textId="7664E6BA" w:rsidR="003E126F" w:rsidRPr="005E0C22"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10</w:t>
      </w:r>
    </w:p>
    <w:p w14:paraId="3C33D41E" w14:textId="20650936" w:rsidR="003E126F" w:rsidRDefault="003E126F" w:rsidP="00CB46B2">
      <w:pPr>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ODSTĄPIENIE OD UMOWY</w:t>
      </w:r>
    </w:p>
    <w:p w14:paraId="5F1F2F09" w14:textId="77777777" w:rsidR="00EF6C3D" w:rsidRPr="005E0C22" w:rsidRDefault="00EF6C3D" w:rsidP="00CB46B2">
      <w:pPr>
        <w:spacing w:line="276" w:lineRule="auto"/>
        <w:jc w:val="center"/>
        <w:rPr>
          <w:rFonts w:ascii="Calibri Light" w:hAnsi="Calibri Light" w:cs="Calibri Light"/>
          <w:b/>
          <w:bCs/>
          <w:sz w:val="22"/>
          <w:szCs w:val="22"/>
        </w:rPr>
      </w:pPr>
    </w:p>
    <w:p w14:paraId="2B5D56AB" w14:textId="7E114315" w:rsidR="003E126F" w:rsidRPr="005E0C22" w:rsidRDefault="003E126F" w:rsidP="005E0C22">
      <w:pPr>
        <w:pStyle w:val="Akapitzlist"/>
        <w:numPr>
          <w:ilvl w:val="0"/>
          <w:numId w:val="36"/>
        </w:numPr>
        <w:spacing w:after="0"/>
        <w:ind w:left="426" w:hanging="426"/>
        <w:contextualSpacing w:val="0"/>
        <w:jc w:val="both"/>
        <w:rPr>
          <w:rFonts w:ascii="Calibri Light" w:hAnsi="Calibri Light" w:cs="Calibri Light"/>
        </w:rPr>
      </w:pPr>
      <w:r w:rsidRPr="005E0C22">
        <w:rPr>
          <w:rFonts w:ascii="Calibri Light" w:hAnsi="Calibri Light" w:cs="Calibri Light"/>
        </w:rPr>
        <w:t>Zamawiający może odstąpić od Umowy w całości lub w części bez wyznaczania terminu dodatkowego na jej wykonanie i bez wypłaty jakiegokolwiek odszkodowania, w następujących przypadkach:</w:t>
      </w:r>
    </w:p>
    <w:p w14:paraId="36D2BACF" w14:textId="77777777" w:rsidR="003E126F" w:rsidRPr="007217AC" w:rsidRDefault="003E126F" w:rsidP="005E0C22">
      <w:pPr>
        <w:numPr>
          <w:ilvl w:val="0"/>
          <w:numId w:val="8"/>
        </w:numPr>
        <w:suppressAutoHyphens w:val="0"/>
        <w:spacing w:line="276" w:lineRule="auto"/>
        <w:ind w:left="851" w:hanging="371"/>
        <w:jc w:val="both"/>
        <w:rPr>
          <w:rFonts w:ascii="Calibri Light" w:hAnsi="Calibri Light" w:cs="Calibri Light"/>
          <w:sz w:val="22"/>
          <w:szCs w:val="22"/>
        </w:rPr>
      </w:pPr>
      <w:r w:rsidRPr="007217AC">
        <w:rPr>
          <w:rFonts w:ascii="Calibri Light" w:hAnsi="Calibri Light" w:cs="Calibri Light"/>
          <w:sz w:val="22"/>
          <w:szCs w:val="22"/>
        </w:rPr>
        <w:t>jeżeli Wykonawca w sposób zawiniony nie wywiąże się z któregokolwiek z postanowień niniejszej Umowy zagrażając prawidłowej realizacji celu Umowy;</w:t>
      </w:r>
    </w:p>
    <w:p w14:paraId="4D556520" w14:textId="4F357C43" w:rsidR="003E126F" w:rsidRPr="007217AC" w:rsidRDefault="003E126F" w:rsidP="005E0C22">
      <w:pPr>
        <w:numPr>
          <w:ilvl w:val="0"/>
          <w:numId w:val="8"/>
        </w:numPr>
        <w:suppressAutoHyphens w:val="0"/>
        <w:spacing w:line="276" w:lineRule="auto"/>
        <w:ind w:left="851" w:hanging="371"/>
        <w:jc w:val="both"/>
        <w:rPr>
          <w:rFonts w:ascii="Calibri Light" w:hAnsi="Calibri Light" w:cs="Calibri Light"/>
          <w:sz w:val="22"/>
          <w:szCs w:val="22"/>
        </w:rPr>
      </w:pPr>
      <w:r w:rsidRPr="007217AC">
        <w:rPr>
          <w:rFonts w:ascii="Calibri Light" w:hAnsi="Calibri Light" w:cs="Calibri Light"/>
          <w:sz w:val="22"/>
          <w:szCs w:val="22"/>
        </w:rPr>
        <w:t xml:space="preserve">jeżeli Wykonawca zaprzestanie realizacji Umowy lub zwłoka w realizacji </w:t>
      </w:r>
      <w:r w:rsidR="00326194">
        <w:rPr>
          <w:rFonts w:ascii="Calibri Light" w:hAnsi="Calibri Light" w:cs="Calibri Light"/>
          <w:sz w:val="22"/>
          <w:szCs w:val="22"/>
        </w:rPr>
        <w:t>U</w:t>
      </w:r>
      <w:r w:rsidRPr="007217AC">
        <w:rPr>
          <w:rFonts w:ascii="Calibri Light" w:hAnsi="Calibri Light" w:cs="Calibri Light"/>
          <w:sz w:val="22"/>
          <w:szCs w:val="22"/>
        </w:rPr>
        <w:t>mowy będzie zagrażała prawidłowej realizacji;</w:t>
      </w:r>
    </w:p>
    <w:p w14:paraId="601552DE" w14:textId="77777777" w:rsidR="003E126F" w:rsidRPr="007217AC" w:rsidRDefault="003E126F" w:rsidP="005E0C22">
      <w:pPr>
        <w:numPr>
          <w:ilvl w:val="0"/>
          <w:numId w:val="8"/>
        </w:numPr>
        <w:suppressAutoHyphens w:val="0"/>
        <w:spacing w:line="276" w:lineRule="auto"/>
        <w:ind w:left="851" w:hanging="371"/>
        <w:jc w:val="both"/>
        <w:rPr>
          <w:rFonts w:ascii="Calibri Light" w:hAnsi="Calibri Light" w:cs="Calibri Light"/>
          <w:sz w:val="22"/>
          <w:szCs w:val="22"/>
        </w:rPr>
      </w:pPr>
      <w:r w:rsidRPr="007217AC">
        <w:rPr>
          <w:rFonts w:ascii="Calibri Light" w:hAnsi="Calibri Light" w:cs="Calibri Light"/>
          <w:sz w:val="22"/>
          <w:szCs w:val="22"/>
        </w:rPr>
        <w:t xml:space="preserve">wystąpi istotna zmiana okoliczności powodująca, że wykonanie Umowy nie leży </w:t>
      </w:r>
      <w:r w:rsidRPr="007217AC">
        <w:rPr>
          <w:rFonts w:ascii="Calibri Light" w:hAnsi="Calibri Light" w:cs="Calibri Light"/>
          <w:sz w:val="22"/>
          <w:szCs w:val="22"/>
        </w:rPr>
        <w:br/>
        <w:t>w interesie publicznym, czego nie można było przewidzieć w chwili zawarcia Umowy;</w:t>
      </w:r>
    </w:p>
    <w:p w14:paraId="2D18EB1D" w14:textId="77777777" w:rsidR="003E126F" w:rsidRPr="007217AC" w:rsidRDefault="003E126F" w:rsidP="005E0C22">
      <w:pPr>
        <w:numPr>
          <w:ilvl w:val="0"/>
          <w:numId w:val="8"/>
        </w:numPr>
        <w:suppressAutoHyphens w:val="0"/>
        <w:spacing w:line="276" w:lineRule="auto"/>
        <w:ind w:left="851" w:hanging="371"/>
        <w:jc w:val="both"/>
        <w:rPr>
          <w:rFonts w:ascii="Calibri Light" w:hAnsi="Calibri Light" w:cs="Calibri Light"/>
          <w:sz w:val="22"/>
          <w:szCs w:val="22"/>
        </w:rPr>
      </w:pPr>
      <w:r w:rsidRPr="007217AC">
        <w:rPr>
          <w:rFonts w:ascii="Calibri Light" w:hAnsi="Calibri Light" w:cs="Calibri Light"/>
          <w:sz w:val="22"/>
          <w:szCs w:val="22"/>
        </w:rPr>
        <w:t>jeżeli dotychczasowy przebieg prac wskazywać będzie, że nie jest prawdopodobnym wykonanie Umowy lub jej części w umówionym terminie;</w:t>
      </w:r>
    </w:p>
    <w:p w14:paraId="147B6EED" w14:textId="51ECF2CD" w:rsidR="009E66EF" w:rsidRDefault="003E126F" w:rsidP="009E66EF">
      <w:pPr>
        <w:numPr>
          <w:ilvl w:val="0"/>
          <w:numId w:val="8"/>
        </w:numPr>
        <w:suppressAutoHyphens w:val="0"/>
        <w:spacing w:line="276" w:lineRule="auto"/>
        <w:ind w:left="851" w:hanging="371"/>
        <w:jc w:val="both"/>
        <w:rPr>
          <w:rFonts w:ascii="Calibri Light" w:hAnsi="Calibri Light" w:cs="Calibri Light"/>
          <w:sz w:val="22"/>
          <w:szCs w:val="22"/>
        </w:rPr>
      </w:pPr>
      <w:r w:rsidRPr="007217AC">
        <w:rPr>
          <w:rFonts w:ascii="Calibri Light" w:hAnsi="Calibri Light" w:cs="Calibri Light"/>
          <w:sz w:val="22"/>
          <w:szCs w:val="22"/>
        </w:rPr>
        <w:t>gdy Wykonawca zaprzestał prowadzenia działalności, ogłoszono jego upadłość</w:t>
      </w:r>
      <w:r w:rsidR="00326194">
        <w:rPr>
          <w:rFonts w:ascii="Calibri Light" w:hAnsi="Calibri Light" w:cs="Calibri Light"/>
          <w:sz w:val="22"/>
          <w:szCs w:val="22"/>
        </w:rPr>
        <w:t>;</w:t>
      </w:r>
    </w:p>
    <w:p w14:paraId="56AEBE1C" w14:textId="1D7E2DD0" w:rsidR="00326194" w:rsidRPr="009E66EF" w:rsidRDefault="009E66EF" w:rsidP="005E0C22">
      <w:pPr>
        <w:numPr>
          <w:ilvl w:val="0"/>
          <w:numId w:val="8"/>
        </w:numPr>
        <w:suppressAutoHyphens w:val="0"/>
        <w:spacing w:line="276" w:lineRule="auto"/>
        <w:ind w:left="851" w:hanging="371"/>
        <w:jc w:val="both"/>
        <w:rPr>
          <w:rFonts w:ascii="Calibri Light" w:hAnsi="Calibri Light" w:cs="Calibri Light"/>
          <w:sz w:val="22"/>
          <w:szCs w:val="22"/>
        </w:rPr>
      </w:pPr>
      <w:r w:rsidRPr="009E66EF">
        <w:rPr>
          <w:rFonts w:ascii="Calibri Light" w:hAnsi="Calibri Light" w:cs="Calibri Light"/>
          <w:sz w:val="22"/>
          <w:szCs w:val="22"/>
        </w:rPr>
        <w:t xml:space="preserve">jeżeli ze względu na sytuację epidemiologiczną nie będzie możliwa </w:t>
      </w:r>
      <w:r>
        <w:rPr>
          <w:rFonts w:ascii="Calibri Light" w:hAnsi="Calibri Light" w:cs="Calibri Light"/>
          <w:sz w:val="22"/>
          <w:szCs w:val="22"/>
        </w:rPr>
        <w:t xml:space="preserve">realizacja Umowy </w:t>
      </w:r>
      <w:r w:rsidRPr="009E66EF">
        <w:rPr>
          <w:rFonts w:ascii="Calibri Light" w:hAnsi="Calibri Light" w:cs="Calibri Light"/>
          <w:sz w:val="22"/>
          <w:szCs w:val="22"/>
        </w:rPr>
        <w:t>lub też ze względu na decyzję władz zostaną wprowadzone ograniczenia w zakresie ilości uczestników Wydarzenia</w:t>
      </w:r>
      <w:r>
        <w:rPr>
          <w:rFonts w:ascii="Calibri Light" w:hAnsi="Calibri Light" w:cs="Calibri Light"/>
          <w:sz w:val="22"/>
          <w:szCs w:val="22"/>
        </w:rPr>
        <w:t>.</w:t>
      </w:r>
    </w:p>
    <w:p w14:paraId="1A3E1036" w14:textId="68A2B77C" w:rsidR="00D66DCA" w:rsidRPr="005E0C22" w:rsidRDefault="003E126F" w:rsidP="005E0C22">
      <w:pPr>
        <w:pStyle w:val="Akapitzlist"/>
        <w:numPr>
          <w:ilvl w:val="0"/>
          <w:numId w:val="36"/>
        </w:numPr>
        <w:ind w:left="426" w:hanging="426"/>
        <w:jc w:val="both"/>
        <w:rPr>
          <w:rFonts w:ascii="Calibri Light" w:hAnsi="Calibri Light" w:cs="Calibri Light"/>
        </w:rPr>
      </w:pPr>
      <w:r w:rsidRPr="005E0C22">
        <w:rPr>
          <w:rFonts w:ascii="Calibri Light" w:hAnsi="Calibri Light" w:cs="Calibri Light"/>
        </w:rPr>
        <w:t xml:space="preserve">Odstąpienie od </w:t>
      </w:r>
      <w:r w:rsidR="00D66DCA">
        <w:rPr>
          <w:rFonts w:ascii="Calibri Light" w:hAnsi="Calibri Light" w:cs="Calibri Light"/>
        </w:rPr>
        <w:t>U</w:t>
      </w:r>
      <w:r w:rsidRPr="005E0C22">
        <w:rPr>
          <w:rFonts w:ascii="Calibri Light" w:hAnsi="Calibri Light" w:cs="Calibri Light"/>
        </w:rPr>
        <w:t>mowy w przypadkach wskazanych w ust. 1</w:t>
      </w:r>
      <w:r w:rsidR="002A6659">
        <w:rPr>
          <w:rFonts w:ascii="Calibri Light" w:hAnsi="Calibri Light" w:cs="Calibri Light"/>
        </w:rPr>
        <w:t xml:space="preserve"> może nastąpić</w:t>
      </w:r>
      <w:r w:rsidRPr="005E0C22">
        <w:rPr>
          <w:rFonts w:ascii="Calibri Light" w:hAnsi="Calibri Light" w:cs="Calibri Light"/>
        </w:rPr>
        <w:t xml:space="preserve"> w terminie </w:t>
      </w:r>
      <w:r w:rsidR="002A6659">
        <w:rPr>
          <w:rFonts w:ascii="Calibri Light" w:hAnsi="Calibri Light" w:cs="Calibri Light"/>
        </w:rPr>
        <w:t>21</w:t>
      </w:r>
      <w:r w:rsidRPr="005E0C22">
        <w:rPr>
          <w:rFonts w:ascii="Calibri Light" w:hAnsi="Calibri Light" w:cs="Calibri Light"/>
        </w:rPr>
        <w:t xml:space="preserve"> dni od dnia zaistnienia okoliczności uzasadniającej odstąpienie od </w:t>
      </w:r>
      <w:r w:rsidR="009E66EF">
        <w:rPr>
          <w:rFonts w:ascii="Calibri Light" w:hAnsi="Calibri Light" w:cs="Calibri Light"/>
        </w:rPr>
        <w:t>U</w:t>
      </w:r>
      <w:r w:rsidRPr="005E0C22">
        <w:rPr>
          <w:rFonts w:ascii="Calibri Light" w:hAnsi="Calibri Light" w:cs="Calibri Light"/>
        </w:rPr>
        <w:t xml:space="preserve">mowy, w formie pisemnej pod rygorem nieważności </w:t>
      </w:r>
      <w:r w:rsidR="009E66EF">
        <w:rPr>
          <w:rFonts w:ascii="Calibri Light" w:hAnsi="Calibri Light" w:cs="Calibri Light"/>
        </w:rPr>
        <w:t>wraz z</w:t>
      </w:r>
      <w:r w:rsidRPr="005E0C22">
        <w:rPr>
          <w:rFonts w:ascii="Calibri Light" w:hAnsi="Calibri Light" w:cs="Calibri Light"/>
        </w:rPr>
        <w:t xml:space="preserve"> uzasadnienie</w:t>
      </w:r>
      <w:r w:rsidR="009E66EF">
        <w:rPr>
          <w:rFonts w:ascii="Calibri Light" w:hAnsi="Calibri Light" w:cs="Calibri Light"/>
        </w:rPr>
        <w:t>m</w:t>
      </w:r>
      <w:r w:rsidRPr="005E0C22">
        <w:rPr>
          <w:rFonts w:ascii="Calibri Light" w:hAnsi="Calibri Light" w:cs="Calibri Light"/>
        </w:rPr>
        <w:t>.</w:t>
      </w:r>
    </w:p>
    <w:p w14:paraId="1BC16524" w14:textId="45660C5A" w:rsidR="003E126F" w:rsidRPr="005E0C22" w:rsidRDefault="003E126F" w:rsidP="005E0C22">
      <w:pPr>
        <w:pStyle w:val="Akapitzlist"/>
        <w:numPr>
          <w:ilvl w:val="0"/>
          <w:numId w:val="36"/>
        </w:numPr>
        <w:spacing w:after="0"/>
        <w:ind w:left="426" w:hanging="426"/>
        <w:contextualSpacing w:val="0"/>
        <w:jc w:val="both"/>
        <w:rPr>
          <w:rFonts w:ascii="Calibri Light" w:hAnsi="Calibri Light" w:cs="Calibri Light"/>
        </w:rPr>
      </w:pPr>
      <w:r w:rsidRPr="005E0C22">
        <w:rPr>
          <w:rFonts w:ascii="Calibri Light" w:hAnsi="Calibri Light" w:cs="Calibri Light"/>
        </w:rPr>
        <w:lastRenderedPageBreak/>
        <w:t>Częściowe odstąpienie od Umowy wywołuje skutki na przyszłość. W przypadku częściowego odstąpienia od Umowy przez Zamawiającego w sytuacjach, o których mowa w ust. 1:</w:t>
      </w:r>
    </w:p>
    <w:p w14:paraId="6551D9A9" w14:textId="77777777" w:rsidR="003E126F" w:rsidRPr="007217AC" w:rsidRDefault="003E126F" w:rsidP="005E0C22">
      <w:pPr>
        <w:suppressAutoHyphens w:val="0"/>
        <w:spacing w:line="276" w:lineRule="auto"/>
        <w:ind w:left="851" w:hanging="284"/>
        <w:jc w:val="both"/>
        <w:rPr>
          <w:rFonts w:ascii="Calibri Light" w:hAnsi="Calibri Light" w:cs="Calibri Light"/>
          <w:sz w:val="22"/>
          <w:szCs w:val="22"/>
        </w:rPr>
      </w:pPr>
      <w:r w:rsidRPr="007217AC">
        <w:rPr>
          <w:rFonts w:ascii="Calibri Light" w:hAnsi="Calibri Light" w:cs="Calibri Light"/>
          <w:sz w:val="22"/>
          <w:szCs w:val="22"/>
        </w:rPr>
        <w:t>1)</w:t>
      </w:r>
      <w:r w:rsidRPr="007217AC">
        <w:rPr>
          <w:rFonts w:ascii="Calibri Light" w:hAnsi="Calibri Light" w:cs="Calibri Light"/>
          <w:sz w:val="22"/>
          <w:szCs w:val="22"/>
        </w:rPr>
        <w:tab/>
        <w:t>Wykonawca i Zamawiający zobowiązują się do sporządzenia protokołu, który będzie zawierał opis wykonanych prac do dnia odstąpienia od Umowy wraz z dokonaniem ich oceny pod względem możliwości ich zaakceptowania i odbioru przez Zamawiającego;</w:t>
      </w:r>
    </w:p>
    <w:p w14:paraId="10182275" w14:textId="76F4BFA5" w:rsidR="003E126F" w:rsidRPr="007217AC" w:rsidRDefault="003E126F" w:rsidP="005E0C22">
      <w:pPr>
        <w:suppressAutoHyphens w:val="0"/>
        <w:spacing w:line="276" w:lineRule="auto"/>
        <w:ind w:left="851" w:hanging="284"/>
        <w:jc w:val="both"/>
        <w:rPr>
          <w:rFonts w:ascii="Calibri Light" w:hAnsi="Calibri Light" w:cs="Calibri Light"/>
          <w:sz w:val="22"/>
          <w:szCs w:val="22"/>
        </w:rPr>
      </w:pPr>
      <w:r w:rsidRPr="007217AC">
        <w:rPr>
          <w:rFonts w:ascii="Calibri Light" w:hAnsi="Calibri Light" w:cs="Calibri Light"/>
          <w:sz w:val="22"/>
          <w:szCs w:val="22"/>
        </w:rPr>
        <w:t>2)</w:t>
      </w:r>
      <w:r w:rsidRPr="007217AC">
        <w:rPr>
          <w:rFonts w:ascii="Calibri Light" w:hAnsi="Calibri Light" w:cs="Calibri Light"/>
          <w:sz w:val="22"/>
          <w:szCs w:val="22"/>
        </w:rPr>
        <w:tab/>
        <w:t>wysokość wynagrodzenia należn</w:t>
      </w:r>
      <w:r w:rsidR="002A6659">
        <w:rPr>
          <w:rFonts w:ascii="Calibri Light" w:hAnsi="Calibri Light" w:cs="Calibri Light"/>
          <w:sz w:val="22"/>
          <w:szCs w:val="22"/>
        </w:rPr>
        <w:t>ego</w:t>
      </w:r>
      <w:r w:rsidRPr="007217AC">
        <w:rPr>
          <w:rFonts w:ascii="Calibri Light" w:hAnsi="Calibri Light" w:cs="Calibri Light"/>
          <w:sz w:val="22"/>
          <w:szCs w:val="22"/>
        </w:rPr>
        <w:t xml:space="preserve"> Wykonawcy zostanie ustalona</w:t>
      </w:r>
      <w:r w:rsidR="002A6659">
        <w:rPr>
          <w:rFonts w:ascii="Calibri Light" w:hAnsi="Calibri Light" w:cs="Calibri Light"/>
          <w:sz w:val="22"/>
          <w:szCs w:val="22"/>
        </w:rPr>
        <w:t xml:space="preserve"> przez Zamawiającego</w:t>
      </w:r>
      <w:r w:rsidRPr="007217AC">
        <w:rPr>
          <w:rFonts w:ascii="Calibri Light" w:hAnsi="Calibri Light" w:cs="Calibri Light"/>
          <w:sz w:val="22"/>
          <w:szCs w:val="22"/>
        </w:rPr>
        <w:t xml:space="preserve"> proporcjonalnie na podstawie zakresu prac wykonanych przez niego i zaakceptowanych oraz odebranych przez Zamawiającego do dnia odstąpienia od Umowy, o ile wykonana praca będzie miała dla Zamawiającego znaczenie gospodarcze i będzie mogła być wykorzystana ze względu</w:t>
      </w:r>
      <w:r w:rsidR="002A6659">
        <w:rPr>
          <w:rFonts w:ascii="Calibri Light" w:hAnsi="Calibri Light" w:cs="Calibri Light"/>
          <w:sz w:val="22"/>
          <w:szCs w:val="22"/>
        </w:rPr>
        <w:t>.</w:t>
      </w:r>
      <w:r w:rsidRPr="007217AC">
        <w:rPr>
          <w:rFonts w:ascii="Calibri Light" w:hAnsi="Calibri Light" w:cs="Calibri Light"/>
          <w:sz w:val="22"/>
          <w:szCs w:val="22"/>
        </w:rPr>
        <w:t xml:space="preserve"> </w:t>
      </w:r>
    </w:p>
    <w:p w14:paraId="08EE91DD" w14:textId="77777777" w:rsidR="003E126F" w:rsidRPr="007217AC" w:rsidRDefault="003E126F" w:rsidP="00CB46B2">
      <w:pPr>
        <w:suppressAutoHyphens w:val="0"/>
        <w:spacing w:line="276" w:lineRule="auto"/>
        <w:jc w:val="center"/>
        <w:rPr>
          <w:rFonts w:ascii="Calibri Light" w:hAnsi="Calibri Light" w:cs="Calibri Light"/>
          <w:sz w:val="22"/>
          <w:szCs w:val="22"/>
        </w:rPr>
      </w:pPr>
    </w:p>
    <w:p w14:paraId="4D20E1CB" w14:textId="77777777" w:rsidR="00BC4BE2" w:rsidRDefault="00BC4BE2" w:rsidP="00CB46B2">
      <w:pPr>
        <w:suppressAutoHyphens w:val="0"/>
        <w:spacing w:line="276" w:lineRule="auto"/>
        <w:jc w:val="center"/>
        <w:rPr>
          <w:rFonts w:ascii="Calibri Light" w:hAnsi="Calibri Light" w:cs="Calibri Light"/>
          <w:sz w:val="22"/>
          <w:szCs w:val="22"/>
        </w:rPr>
      </w:pPr>
    </w:p>
    <w:p w14:paraId="435E76F8" w14:textId="7E242EB5" w:rsidR="003E126F" w:rsidRPr="005E0C22"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11</w:t>
      </w:r>
    </w:p>
    <w:p w14:paraId="1A06DDF7" w14:textId="2C40AFD0" w:rsidR="003E126F"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OSOBY UPOWAŻNIONE DO KONTAKT</w:t>
      </w:r>
      <w:r w:rsidR="00933724">
        <w:rPr>
          <w:rFonts w:ascii="Calibri Light" w:hAnsi="Calibri Light" w:cs="Calibri Light"/>
          <w:b/>
          <w:bCs/>
          <w:sz w:val="22"/>
          <w:szCs w:val="22"/>
        </w:rPr>
        <w:t>U ORAZ PODPISANIA PROTOKOŁU</w:t>
      </w:r>
    </w:p>
    <w:p w14:paraId="48A58DB0" w14:textId="77777777" w:rsidR="00EF6C3D" w:rsidRPr="005E0C22" w:rsidRDefault="00EF6C3D" w:rsidP="00CB46B2">
      <w:pPr>
        <w:suppressAutoHyphens w:val="0"/>
        <w:spacing w:line="276" w:lineRule="auto"/>
        <w:jc w:val="center"/>
        <w:rPr>
          <w:rFonts w:ascii="Calibri Light" w:hAnsi="Calibri Light" w:cs="Calibri Light"/>
          <w:b/>
          <w:bCs/>
          <w:sz w:val="22"/>
          <w:szCs w:val="22"/>
        </w:rPr>
      </w:pPr>
    </w:p>
    <w:p w14:paraId="147E065A" w14:textId="271D4262" w:rsidR="003E126F" w:rsidRPr="007217AC" w:rsidRDefault="003E126F" w:rsidP="005E0C22">
      <w:pPr>
        <w:numPr>
          <w:ilvl w:val="0"/>
          <w:numId w:val="13"/>
        </w:numPr>
        <w:suppressAutoHyphens w:val="0"/>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Osobami upoważnionymi do kontakt</w:t>
      </w:r>
      <w:r w:rsidR="00933724">
        <w:rPr>
          <w:rFonts w:ascii="Calibri Light" w:hAnsi="Calibri Light" w:cs="Calibri Light"/>
          <w:sz w:val="22"/>
          <w:szCs w:val="22"/>
        </w:rPr>
        <w:t>u oraz podpisania protokołu odbioru</w:t>
      </w:r>
      <w:r w:rsidRPr="007217AC">
        <w:rPr>
          <w:rFonts w:ascii="Calibri Light" w:hAnsi="Calibri Light" w:cs="Calibri Light"/>
          <w:sz w:val="22"/>
          <w:szCs w:val="22"/>
        </w:rPr>
        <w:t xml:space="preserve"> są:</w:t>
      </w:r>
    </w:p>
    <w:p w14:paraId="41C67852" w14:textId="77777777" w:rsidR="003E126F" w:rsidRPr="007217AC" w:rsidRDefault="003E126F" w:rsidP="005E0C22">
      <w:pPr>
        <w:numPr>
          <w:ilvl w:val="1"/>
          <w:numId w:val="11"/>
        </w:numPr>
        <w:tabs>
          <w:tab w:val="clear" w:pos="0"/>
        </w:tabs>
        <w:spacing w:line="276" w:lineRule="auto"/>
        <w:ind w:left="709" w:hanging="283"/>
        <w:jc w:val="both"/>
        <w:rPr>
          <w:rFonts w:ascii="Calibri Light" w:hAnsi="Calibri Light" w:cs="Calibri Light"/>
          <w:sz w:val="22"/>
          <w:szCs w:val="22"/>
        </w:rPr>
      </w:pPr>
      <w:r w:rsidRPr="007217AC">
        <w:rPr>
          <w:rFonts w:ascii="Calibri Light" w:hAnsi="Calibri Light" w:cs="Calibri Light"/>
          <w:sz w:val="22"/>
          <w:szCs w:val="22"/>
        </w:rPr>
        <w:t xml:space="preserve">Ze strony Zamawiającego: </w:t>
      </w:r>
    </w:p>
    <w:p w14:paraId="7602C285" w14:textId="288873A2" w:rsidR="003E126F" w:rsidRPr="007217AC" w:rsidRDefault="003E126F" w:rsidP="00CB46B2">
      <w:pPr>
        <w:suppressAutoHyphens w:val="0"/>
        <w:spacing w:line="276" w:lineRule="auto"/>
        <w:ind w:firstLine="708"/>
        <w:jc w:val="both"/>
        <w:rPr>
          <w:rFonts w:ascii="Calibri Light" w:hAnsi="Calibri Light" w:cs="Calibri Light"/>
          <w:sz w:val="22"/>
          <w:szCs w:val="22"/>
        </w:rPr>
      </w:pPr>
      <w:r>
        <w:rPr>
          <w:rFonts w:ascii="Calibri Light" w:hAnsi="Calibri Light" w:cs="Calibri Light"/>
          <w:sz w:val="22"/>
          <w:szCs w:val="22"/>
        </w:rPr>
        <w:t>Sara Kubica, Justyna Gątarska</w:t>
      </w:r>
      <w:r w:rsidRPr="007217AC">
        <w:rPr>
          <w:rFonts w:ascii="Calibri Light" w:hAnsi="Calibri Light" w:cs="Calibri Light"/>
          <w:sz w:val="22"/>
          <w:szCs w:val="22"/>
        </w:rPr>
        <w:t xml:space="preserve"> </w:t>
      </w:r>
    </w:p>
    <w:p w14:paraId="62ED5543" w14:textId="77777777" w:rsidR="003E126F" w:rsidRPr="007217AC" w:rsidRDefault="003E126F" w:rsidP="005E0C22">
      <w:pPr>
        <w:suppressAutoHyphens w:val="0"/>
        <w:spacing w:line="276" w:lineRule="auto"/>
        <w:ind w:firstLine="708"/>
        <w:jc w:val="both"/>
        <w:rPr>
          <w:rFonts w:ascii="Calibri Light" w:hAnsi="Calibri Light" w:cs="Calibri Light"/>
          <w:sz w:val="22"/>
          <w:szCs w:val="22"/>
        </w:rPr>
      </w:pPr>
      <w:r w:rsidRPr="007217AC">
        <w:rPr>
          <w:rFonts w:ascii="Calibri Light" w:hAnsi="Calibri Light" w:cs="Calibri Light"/>
          <w:sz w:val="22"/>
          <w:szCs w:val="22"/>
        </w:rPr>
        <w:t xml:space="preserve">Polska Agencja Inwestycji i Handlu S.A. </w:t>
      </w:r>
    </w:p>
    <w:p w14:paraId="45ECC960" w14:textId="77777777" w:rsidR="003E126F" w:rsidRPr="007217AC" w:rsidRDefault="003E126F" w:rsidP="005E0C22">
      <w:pPr>
        <w:suppressAutoHyphens w:val="0"/>
        <w:spacing w:line="276" w:lineRule="auto"/>
        <w:ind w:firstLine="708"/>
        <w:jc w:val="both"/>
        <w:rPr>
          <w:rFonts w:ascii="Calibri Light" w:hAnsi="Calibri Light" w:cs="Calibri Light"/>
          <w:sz w:val="22"/>
          <w:szCs w:val="22"/>
        </w:rPr>
      </w:pPr>
      <w:r w:rsidRPr="007217AC">
        <w:rPr>
          <w:rFonts w:ascii="Calibri Light" w:hAnsi="Calibri Light" w:cs="Calibri Light"/>
          <w:sz w:val="22"/>
          <w:szCs w:val="22"/>
        </w:rPr>
        <w:t>ul. Krucza 50, 00-025 Warszawa</w:t>
      </w:r>
    </w:p>
    <w:p w14:paraId="27F64024" w14:textId="6CB89217" w:rsidR="003E126F" w:rsidRPr="00967C41" w:rsidRDefault="003E126F" w:rsidP="005E0C22">
      <w:pPr>
        <w:suppressAutoHyphens w:val="0"/>
        <w:spacing w:line="276" w:lineRule="auto"/>
        <w:ind w:firstLine="708"/>
        <w:jc w:val="both"/>
        <w:rPr>
          <w:rFonts w:ascii="Calibri Light" w:hAnsi="Calibri Light" w:cs="Calibri Light"/>
          <w:sz w:val="22"/>
          <w:szCs w:val="22"/>
        </w:rPr>
      </w:pPr>
      <w:r w:rsidRPr="00967C41">
        <w:rPr>
          <w:rFonts w:ascii="Calibri Light" w:hAnsi="Calibri Light" w:cs="Calibri Light"/>
          <w:sz w:val="22"/>
          <w:szCs w:val="22"/>
        </w:rPr>
        <w:t xml:space="preserve">e-mail: </w:t>
      </w:r>
      <w:hyperlink r:id="rId7" w:history="1">
        <w:r w:rsidR="001B10D2" w:rsidRPr="00967C41">
          <w:rPr>
            <w:rStyle w:val="Hipercze"/>
            <w:rFonts w:ascii="Calibri Light" w:hAnsi="Calibri Light" w:cs="Calibri Light"/>
            <w:sz w:val="22"/>
            <w:szCs w:val="22"/>
          </w:rPr>
          <w:t>sara.kubica@paih.gov.pl</w:t>
        </w:r>
      </w:hyperlink>
      <w:r w:rsidRPr="00967C41">
        <w:rPr>
          <w:rFonts w:ascii="Calibri Light" w:hAnsi="Calibri Light" w:cs="Calibri Light"/>
          <w:sz w:val="22"/>
          <w:szCs w:val="22"/>
        </w:rPr>
        <w:t xml:space="preserve"> ; </w:t>
      </w:r>
      <w:hyperlink r:id="rId8" w:history="1">
        <w:r w:rsidR="001B10D2" w:rsidRPr="005E0C22">
          <w:rPr>
            <w:rStyle w:val="Hipercze"/>
            <w:rFonts w:ascii="Calibri Light" w:hAnsi="Calibri Light" w:cs="Calibri Light"/>
            <w:sz w:val="22"/>
            <w:szCs w:val="22"/>
          </w:rPr>
          <w:t>j</w:t>
        </w:r>
        <w:r w:rsidR="001B10D2" w:rsidRPr="00967C41">
          <w:rPr>
            <w:rStyle w:val="Hipercze"/>
            <w:rFonts w:ascii="Calibri Light" w:hAnsi="Calibri Light" w:cs="Calibri Light"/>
            <w:sz w:val="22"/>
            <w:szCs w:val="22"/>
          </w:rPr>
          <w:t>ustyna.</w:t>
        </w:r>
        <w:r w:rsidR="001B10D2" w:rsidRPr="005E0C22">
          <w:rPr>
            <w:rStyle w:val="Hipercze"/>
            <w:rFonts w:ascii="Calibri Light" w:hAnsi="Calibri Light" w:cs="Calibri Light"/>
            <w:sz w:val="22"/>
            <w:szCs w:val="22"/>
          </w:rPr>
          <w:t>g</w:t>
        </w:r>
        <w:r w:rsidR="001B10D2" w:rsidRPr="00967C41">
          <w:rPr>
            <w:rStyle w:val="Hipercze"/>
            <w:rFonts w:ascii="Calibri Light" w:hAnsi="Calibri Light" w:cs="Calibri Light"/>
            <w:sz w:val="22"/>
            <w:szCs w:val="22"/>
          </w:rPr>
          <w:t>atarska@paih.gov.pl</w:t>
        </w:r>
      </w:hyperlink>
      <w:r w:rsidRPr="00967C41">
        <w:rPr>
          <w:rFonts w:ascii="Calibri Light" w:hAnsi="Calibri Light" w:cs="Calibri Light"/>
          <w:sz w:val="22"/>
          <w:szCs w:val="22"/>
        </w:rPr>
        <w:t xml:space="preserve"> </w:t>
      </w:r>
    </w:p>
    <w:p w14:paraId="2D077DDF" w14:textId="77777777" w:rsidR="003E126F" w:rsidRPr="007217AC" w:rsidRDefault="003E126F" w:rsidP="005E0C22">
      <w:pPr>
        <w:numPr>
          <w:ilvl w:val="1"/>
          <w:numId w:val="11"/>
        </w:numPr>
        <w:tabs>
          <w:tab w:val="clear" w:pos="0"/>
        </w:tabs>
        <w:suppressAutoHyphens w:val="0"/>
        <w:spacing w:line="276" w:lineRule="auto"/>
        <w:ind w:left="709" w:hanging="283"/>
        <w:jc w:val="both"/>
        <w:rPr>
          <w:rFonts w:ascii="Calibri Light" w:hAnsi="Calibri Light" w:cs="Calibri Light"/>
          <w:sz w:val="22"/>
          <w:szCs w:val="22"/>
        </w:rPr>
      </w:pPr>
      <w:r w:rsidRPr="007217AC">
        <w:rPr>
          <w:rFonts w:ascii="Calibri Light" w:hAnsi="Calibri Light" w:cs="Calibri Light"/>
          <w:sz w:val="22"/>
          <w:szCs w:val="22"/>
        </w:rPr>
        <w:t>Ze strony Wykonawcy:</w:t>
      </w:r>
    </w:p>
    <w:p w14:paraId="137490DB" w14:textId="77777777" w:rsidR="003E126F" w:rsidRPr="007217AC" w:rsidRDefault="003E126F" w:rsidP="00CB46B2">
      <w:pPr>
        <w:suppressAutoHyphens w:val="0"/>
        <w:spacing w:line="276" w:lineRule="auto"/>
        <w:ind w:firstLine="708"/>
        <w:jc w:val="both"/>
        <w:rPr>
          <w:rFonts w:ascii="Calibri Light" w:hAnsi="Calibri Light" w:cs="Calibri Light"/>
          <w:sz w:val="22"/>
          <w:szCs w:val="22"/>
        </w:rPr>
      </w:pPr>
      <w:r w:rsidRPr="007217AC">
        <w:rPr>
          <w:rFonts w:ascii="Calibri Light" w:hAnsi="Calibri Light" w:cs="Calibri Light"/>
          <w:sz w:val="22"/>
          <w:szCs w:val="22"/>
        </w:rPr>
        <w:t>Adres do korespondencji: ………………………………………</w:t>
      </w:r>
    </w:p>
    <w:p w14:paraId="79E5E7EA" w14:textId="77777777" w:rsidR="003E126F" w:rsidRPr="007217AC" w:rsidRDefault="003E126F" w:rsidP="00CB46B2">
      <w:pPr>
        <w:suppressAutoHyphens w:val="0"/>
        <w:spacing w:line="276" w:lineRule="auto"/>
        <w:ind w:firstLine="708"/>
        <w:jc w:val="both"/>
        <w:rPr>
          <w:rFonts w:ascii="Calibri Light" w:hAnsi="Calibri Light" w:cs="Calibri Light"/>
          <w:sz w:val="22"/>
          <w:szCs w:val="22"/>
        </w:rPr>
      </w:pPr>
      <w:r w:rsidRPr="007217AC">
        <w:rPr>
          <w:rFonts w:ascii="Calibri Light" w:hAnsi="Calibri Light" w:cs="Calibri Light"/>
          <w:sz w:val="22"/>
          <w:szCs w:val="22"/>
        </w:rPr>
        <w:t>e-mail: …………………………………………………………………..</w:t>
      </w:r>
    </w:p>
    <w:p w14:paraId="19E9D6BA" w14:textId="45DACC65" w:rsidR="00BC4BE2" w:rsidRPr="00E13CAA" w:rsidRDefault="003E126F" w:rsidP="005E0C22">
      <w:pPr>
        <w:numPr>
          <w:ilvl w:val="0"/>
          <w:numId w:val="13"/>
        </w:numPr>
        <w:suppressAutoHyphens w:val="0"/>
        <w:spacing w:line="276" w:lineRule="auto"/>
        <w:ind w:left="426" w:hanging="426"/>
        <w:jc w:val="both"/>
        <w:rPr>
          <w:rFonts w:ascii="Calibri Light" w:hAnsi="Calibri Light" w:cs="Calibri Light"/>
          <w:sz w:val="22"/>
          <w:szCs w:val="22"/>
        </w:rPr>
      </w:pPr>
      <w:r w:rsidRPr="007217AC">
        <w:rPr>
          <w:rFonts w:ascii="Calibri Light" w:hAnsi="Calibri Light" w:cs="Calibri Light"/>
          <w:sz w:val="22"/>
          <w:szCs w:val="22"/>
        </w:rPr>
        <w:t>Zmiana osób, o których mowa w ust. 1 i ich danych kontaktowych nie stanowi zmiany niniejszej Umowy</w:t>
      </w:r>
      <w:r w:rsidR="00933724">
        <w:rPr>
          <w:rFonts w:ascii="Calibri Light" w:hAnsi="Calibri Light" w:cs="Calibri Light"/>
          <w:sz w:val="22"/>
          <w:szCs w:val="22"/>
        </w:rPr>
        <w:t xml:space="preserve">, a w przypadku wystąpienia takiej zmiany każda ze Stron zobowiązana jest niezwłocznie poinformować o tym fakcie drugą Stronę. W przypadku, gdy </w:t>
      </w:r>
      <w:r w:rsidR="00D66DCA">
        <w:rPr>
          <w:rFonts w:ascii="Calibri Light" w:hAnsi="Calibri Light" w:cs="Calibri Light"/>
          <w:sz w:val="22"/>
          <w:szCs w:val="22"/>
        </w:rPr>
        <w:t xml:space="preserve">Strona nie poinformuje drugiej Strony o zmianie osoby wyznaczonej do kontaktu oraz podpisania protokołu odbioru, wszelkie zawiadomienia i pisma wysłane na adres osób wskazanych w ust. 1 uznaje się za skuteczne. </w:t>
      </w:r>
    </w:p>
    <w:p w14:paraId="2493E6C4" w14:textId="77777777" w:rsidR="00BC4BE2" w:rsidRDefault="00BC4BE2" w:rsidP="00CB46B2">
      <w:pPr>
        <w:suppressAutoHyphens w:val="0"/>
        <w:spacing w:line="276" w:lineRule="auto"/>
        <w:jc w:val="center"/>
        <w:rPr>
          <w:rFonts w:ascii="Calibri Light" w:hAnsi="Calibri Light" w:cs="Calibri Light"/>
          <w:sz w:val="22"/>
          <w:szCs w:val="22"/>
        </w:rPr>
      </w:pPr>
    </w:p>
    <w:p w14:paraId="6597B289" w14:textId="3ADF5385" w:rsidR="003E126F" w:rsidRPr="005E0C22"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§12</w:t>
      </w:r>
    </w:p>
    <w:p w14:paraId="07A91F9E" w14:textId="12396B96" w:rsidR="003E126F"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INFORMACJE POUFNE</w:t>
      </w:r>
    </w:p>
    <w:p w14:paraId="3FE11A61" w14:textId="77777777" w:rsidR="00EF6C3D" w:rsidRPr="005E0C22" w:rsidRDefault="00EF6C3D" w:rsidP="00CB46B2">
      <w:pPr>
        <w:suppressAutoHyphens w:val="0"/>
        <w:spacing w:line="276" w:lineRule="auto"/>
        <w:jc w:val="center"/>
        <w:rPr>
          <w:rFonts w:ascii="Calibri Light" w:hAnsi="Calibri Light" w:cs="Calibri Light"/>
          <w:b/>
          <w:bCs/>
          <w:sz w:val="22"/>
          <w:szCs w:val="22"/>
        </w:rPr>
      </w:pPr>
    </w:p>
    <w:p w14:paraId="6DA68E9A" w14:textId="77777777"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hAnsi="Calibri Light" w:cs="Calibri Light"/>
          <w:sz w:val="22"/>
          <w:szCs w:val="22"/>
          <w:lang w:eastAsia="pl-PL"/>
        </w:rPr>
      </w:pPr>
      <w:r w:rsidRPr="009B071E">
        <w:rPr>
          <w:rFonts w:ascii="Calibri Light" w:hAnsi="Calibri Light" w:cs="Calibri Light"/>
          <w:sz w:val="22"/>
          <w:szCs w:val="22"/>
          <w:lang w:eastAsia="pl-PL"/>
        </w:rPr>
        <w:t xml:space="preserve">Wykonawca zobowiązuje się do zachowania w tajemnicy, zarówno w czasie obowiązywania niniejszej Umowy, jak i w terminie 5 lat po jej rozwiązaniu lub wygaśnięciu, wszelkich informacji, które uzyskał od Zamawiającego w związku z realizacją Umowy, w tym w szczególności informacji technicznych, technologicznych, handlowych dotyczących Zamawiającego, jego struktury organizacyjnej, zasad funkcjonowania, danych, architektury rozwiązań softwarowych, sprzętowych i technologii informatycznych, projekcji finansowych, struktury i kosztów funkcjonowania, </w:t>
      </w:r>
      <w:proofErr w:type="spellStart"/>
      <w:r w:rsidRPr="009B071E">
        <w:rPr>
          <w:rFonts w:ascii="Calibri Light" w:hAnsi="Calibri Light" w:cs="Calibri Light"/>
          <w:sz w:val="22"/>
          <w:szCs w:val="22"/>
          <w:lang w:eastAsia="pl-PL"/>
        </w:rPr>
        <w:t>know</w:t>
      </w:r>
      <w:proofErr w:type="spellEnd"/>
      <w:r w:rsidRPr="009B071E">
        <w:rPr>
          <w:rFonts w:ascii="Calibri Light" w:hAnsi="Calibri Light" w:cs="Calibri Light"/>
          <w:sz w:val="22"/>
          <w:szCs w:val="22"/>
          <w:lang w:eastAsia="pl-PL"/>
        </w:rPr>
        <w:t xml:space="preserve"> </w:t>
      </w:r>
      <w:proofErr w:type="spellStart"/>
      <w:r w:rsidRPr="009B071E">
        <w:rPr>
          <w:rFonts w:ascii="Calibri Light" w:hAnsi="Calibri Light" w:cs="Calibri Light"/>
          <w:sz w:val="22"/>
          <w:szCs w:val="22"/>
          <w:lang w:eastAsia="pl-PL"/>
        </w:rPr>
        <w:t>how</w:t>
      </w:r>
      <w:proofErr w:type="spellEnd"/>
      <w:r w:rsidRPr="009B071E">
        <w:rPr>
          <w:rFonts w:ascii="Calibri Light" w:hAnsi="Calibri Light" w:cs="Calibri Light"/>
          <w:sz w:val="22"/>
          <w:szCs w:val="22"/>
          <w:lang w:eastAsia="pl-PL"/>
        </w:rPr>
        <w:t xml:space="preserve">, bezpieczeństwa sieci i rozwiązań informatycznych oraz danych osobowych za wyjątkiem tych informacji, których ujawnienie jest wymagane na podstawie obowiązujących przepisów prawa oraz w przypadku, gdy Zamawiający wyraził uprzednią zgodę na ujawnienie tych informacji na piśmie (dalej „Informacje Poufne”).  </w:t>
      </w:r>
    </w:p>
    <w:p w14:paraId="29B99E63" w14:textId="500234F4"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 xml:space="preserve">Wykonawca zapewnia, iż zobowiązanie, o którym mowa w ust. 1 powyżej, będzie przestrzegane także przez wszelkie osoby, za pośrednictwem których Wykonawca będzie realizował obowiązki </w:t>
      </w:r>
      <w:r w:rsidRPr="009B071E">
        <w:rPr>
          <w:rFonts w:ascii="Calibri Light" w:eastAsia="Calibri" w:hAnsi="Calibri Light" w:cs="Calibri Light"/>
          <w:bCs/>
          <w:sz w:val="22"/>
          <w:szCs w:val="22"/>
          <w:lang w:eastAsia="en-US"/>
        </w:rPr>
        <w:lastRenderedPageBreak/>
        <w:t>wynikające z niniejszej Umowy.</w:t>
      </w:r>
    </w:p>
    <w:p w14:paraId="50FDF9EE" w14:textId="77777777"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Informacje Poufne nie będą obejmować informacji, które:</w:t>
      </w:r>
    </w:p>
    <w:p w14:paraId="3A6A019E" w14:textId="77777777" w:rsidR="009B071E" w:rsidRPr="009B071E" w:rsidRDefault="009B071E" w:rsidP="005E0C22">
      <w:pPr>
        <w:widowControl w:val="0"/>
        <w:numPr>
          <w:ilvl w:val="1"/>
          <w:numId w:val="34"/>
        </w:numPr>
        <w:suppressAutoHyphens w:val="0"/>
        <w:autoSpaceDE w:val="0"/>
        <w:autoSpaceDN w:val="0"/>
        <w:spacing w:line="276" w:lineRule="auto"/>
        <w:ind w:left="709" w:hanging="283"/>
        <w:contextualSpacing/>
        <w:jc w:val="both"/>
        <w:rPr>
          <w:rFonts w:ascii="Calibri Light" w:eastAsia="Calibri" w:hAnsi="Calibri Light" w:cs="Calibri Light"/>
          <w:sz w:val="22"/>
          <w:szCs w:val="22"/>
          <w:lang w:eastAsia="en-US"/>
        </w:rPr>
      </w:pPr>
      <w:r w:rsidRPr="009B071E">
        <w:rPr>
          <w:rFonts w:ascii="Calibri Light" w:eastAsia="Calibri" w:hAnsi="Calibri Light" w:cs="Calibri Light"/>
          <w:sz w:val="22"/>
          <w:szCs w:val="22"/>
          <w:lang w:eastAsia="en-US"/>
        </w:rPr>
        <w:t>są lub będą publicznie znane, chyba że dane te stały się elementem domeny publicznej z winy Wykonawcy,</w:t>
      </w:r>
    </w:p>
    <w:p w14:paraId="0FCCE24B" w14:textId="77777777" w:rsidR="009B071E" w:rsidRPr="009B071E" w:rsidRDefault="009B071E" w:rsidP="005E0C22">
      <w:pPr>
        <w:widowControl w:val="0"/>
        <w:numPr>
          <w:ilvl w:val="1"/>
          <w:numId w:val="34"/>
        </w:numPr>
        <w:suppressAutoHyphens w:val="0"/>
        <w:autoSpaceDE w:val="0"/>
        <w:autoSpaceDN w:val="0"/>
        <w:spacing w:line="276" w:lineRule="auto"/>
        <w:ind w:left="709" w:hanging="283"/>
        <w:contextualSpacing/>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znajdowały się w sposób bezsprzecznie uprawniony w posiadaniu Wykonawcy zanim doszło do ujawnienia i nie są objęte postanowieniami niniejszego paragrafu dotyczącymi zachowania poufności,</w:t>
      </w:r>
    </w:p>
    <w:p w14:paraId="42120D32" w14:textId="77777777" w:rsidR="009B071E" w:rsidRPr="009B071E" w:rsidRDefault="009B071E" w:rsidP="005E0C22">
      <w:pPr>
        <w:widowControl w:val="0"/>
        <w:numPr>
          <w:ilvl w:val="1"/>
          <w:numId w:val="34"/>
        </w:numPr>
        <w:suppressAutoHyphens w:val="0"/>
        <w:autoSpaceDE w:val="0"/>
        <w:autoSpaceDN w:val="0"/>
        <w:spacing w:line="276" w:lineRule="auto"/>
        <w:ind w:left="709" w:hanging="283"/>
        <w:contextualSpacing/>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zostały opracowane niezależnie przez Wykonawcę bez naruszenia niniejszej Umowy lub innych umów oraz powszechnie obowiązujących przepisów prawa.</w:t>
      </w:r>
    </w:p>
    <w:p w14:paraId="4991089C" w14:textId="77777777"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 xml:space="preserve">W razie jakichkolwiek wątpliwości co do charakteru danej informacji, przed jej ujawnieniem lub uczynieniem dostępną, Wykonawca zwróci się do Zamawiającego o wskazanie, czy informację tę ma traktować jako poufną. Jednak co do zasady istnieje domniemanie, że wszelkie informacje przekazywane Wykonawcy mają charakter poufny. </w:t>
      </w:r>
    </w:p>
    <w:p w14:paraId="5C043385" w14:textId="1C541193"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eastAsia="Calibri" w:hAnsi="Calibri Light" w:cs="Calibri Light"/>
          <w:bCs/>
          <w:sz w:val="22"/>
          <w:szCs w:val="22"/>
          <w:lang w:eastAsia="en-US"/>
        </w:rPr>
      </w:pPr>
      <w:r w:rsidRPr="009B071E">
        <w:rPr>
          <w:rFonts w:ascii="Calibri Light" w:eastAsia="Calibri" w:hAnsi="Calibri Light" w:cs="Calibri Light"/>
          <w:bCs/>
          <w:sz w:val="22"/>
          <w:szCs w:val="22"/>
          <w:lang w:eastAsia="en-US"/>
        </w:rPr>
        <w:t xml:space="preserve">W przypadku stwierdzenia naruszenia obowiązku zachowania poufności Wykonawca będzie zobowiązany do zapłaty na rzecz Zamawiającego kary umownej, </w:t>
      </w:r>
      <w:r w:rsidRPr="001B10D2">
        <w:rPr>
          <w:rFonts w:ascii="Calibri Light" w:eastAsia="Calibri" w:hAnsi="Calibri Light" w:cs="Calibri Light"/>
          <w:bCs/>
          <w:sz w:val="22"/>
          <w:szCs w:val="22"/>
          <w:lang w:eastAsia="en-US"/>
        </w:rPr>
        <w:t xml:space="preserve">zgodnie z § </w:t>
      </w:r>
      <w:r w:rsidR="001B10D2" w:rsidRPr="005E0C22">
        <w:rPr>
          <w:rFonts w:ascii="Calibri Light" w:eastAsia="Calibri" w:hAnsi="Calibri Light" w:cs="Calibri Light"/>
          <w:bCs/>
          <w:sz w:val="22"/>
          <w:szCs w:val="22"/>
          <w:lang w:eastAsia="en-US"/>
        </w:rPr>
        <w:t>7</w:t>
      </w:r>
      <w:r w:rsidRPr="001B10D2">
        <w:rPr>
          <w:rFonts w:ascii="Calibri Light" w:eastAsia="Calibri" w:hAnsi="Calibri Light" w:cs="Calibri Light"/>
          <w:bCs/>
          <w:sz w:val="22"/>
          <w:szCs w:val="22"/>
          <w:lang w:eastAsia="en-US"/>
        </w:rPr>
        <w:t xml:space="preserve"> ust. 1 pkt </w:t>
      </w:r>
      <w:r w:rsidR="001B10D2" w:rsidRPr="005E0C22">
        <w:rPr>
          <w:rFonts w:ascii="Calibri Light" w:eastAsia="Calibri" w:hAnsi="Calibri Light" w:cs="Calibri Light"/>
          <w:bCs/>
          <w:sz w:val="22"/>
          <w:szCs w:val="22"/>
          <w:lang w:eastAsia="en-US"/>
        </w:rPr>
        <w:t>3</w:t>
      </w:r>
      <w:r w:rsidRPr="001B10D2">
        <w:rPr>
          <w:rFonts w:ascii="Calibri Light" w:eastAsia="Calibri" w:hAnsi="Calibri Light" w:cs="Calibri Light"/>
          <w:bCs/>
          <w:sz w:val="22"/>
          <w:szCs w:val="22"/>
          <w:lang w:eastAsia="en-US"/>
        </w:rPr>
        <w:t>.</w:t>
      </w:r>
      <w:r w:rsidRPr="009B071E">
        <w:rPr>
          <w:rFonts w:ascii="Calibri Light" w:eastAsia="Calibri" w:hAnsi="Calibri Light" w:cs="Calibri Light"/>
          <w:bCs/>
          <w:sz w:val="22"/>
          <w:szCs w:val="22"/>
          <w:lang w:eastAsia="en-US"/>
        </w:rPr>
        <w:t xml:space="preserve"> Kara umowna, o której mowa w zdaniu poprzedzającym będzie naliczana odrębnie za każdy stwierdzony przypadek ujawnienia Informacji Poufnych. W przypadku, gdy kwota kary umownej lub suma wymierzonych kar nie pokrywa całej szkody poniesionej wskutek ujawnienia Informacji Poufnych Zamawiający będzie uprawniony do dochodzenia od Wykonawcy odszkodowania uzupełniającego na zasadach ogólnych. </w:t>
      </w:r>
    </w:p>
    <w:p w14:paraId="28394FE8" w14:textId="77777777" w:rsidR="009B071E" w:rsidRPr="009B071E" w:rsidRDefault="009B071E" w:rsidP="005E0C22">
      <w:pPr>
        <w:widowControl w:val="0"/>
        <w:numPr>
          <w:ilvl w:val="0"/>
          <w:numId w:val="33"/>
        </w:numPr>
        <w:tabs>
          <w:tab w:val="clear" w:pos="360"/>
        </w:tabs>
        <w:suppressAutoHyphens w:val="0"/>
        <w:autoSpaceDE w:val="0"/>
        <w:autoSpaceDN w:val="0"/>
        <w:spacing w:line="276" w:lineRule="auto"/>
        <w:ind w:left="426" w:hanging="426"/>
        <w:jc w:val="both"/>
        <w:rPr>
          <w:rFonts w:ascii="Calibri Light" w:eastAsia="Calibri" w:hAnsi="Calibri Light" w:cs="Calibri Light"/>
          <w:sz w:val="22"/>
          <w:szCs w:val="22"/>
          <w:lang w:eastAsia="en-US"/>
        </w:rPr>
      </w:pPr>
      <w:r w:rsidRPr="009B071E">
        <w:rPr>
          <w:rFonts w:ascii="Calibri Light" w:eastAsia="Calibri" w:hAnsi="Calibri Light" w:cs="Calibri Light"/>
          <w:sz w:val="22"/>
          <w:szCs w:val="22"/>
          <w:lang w:eastAsia="en-US"/>
        </w:rPr>
        <w:t>Wykonawca zobowiązuje się niezwłocznie, jednak nie  później niż w przeciągu jednego dnia kalendarzowego, poinformować Zamawiającego o każdym przypadku naruszenia zobowiązania do zachowania poufności wynikającego z niniejszej Umowy lub o każdym zdarzeniu mającym wpływ na zachowanie poufności powierzonych w ramach realizacji Umowy danych.</w:t>
      </w:r>
    </w:p>
    <w:p w14:paraId="3D958787" w14:textId="77777777" w:rsidR="00BC4BE2" w:rsidRDefault="00BC4BE2" w:rsidP="00E13CAA">
      <w:pPr>
        <w:spacing w:line="276" w:lineRule="auto"/>
        <w:ind w:right="4"/>
        <w:rPr>
          <w:rFonts w:ascii="Calibri Light" w:hAnsi="Calibri Light" w:cs="Calibri Light"/>
          <w:sz w:val="21"/>
          <w:szCs w:val="21"/>
        </w:rPr>
      </w:pPr>
    </w:p>
    <w:p w14:paraId="37465DA1" w14:textId="5908B1B0" w:rsidR="003E126F" w:rsidRPr="005E0C22" w:rsidRDefault="003E126F" w:rsidP="005E0C22">
      <w:pPr>
        <w:spacing w:line="276" w:lineRule="auto"/>
        <w:ind w:right="4"/>
        <w:jc w:val="center"/>
        <w:rPr>
          <w:rFonts w:ascii="Calibri Light" w:hAnsi="Calibri Light" w:cs="Calibri Light"/>
          <w:b/>
          <w:bCs/>
          <w:sz w:val="21"/>
          <w:szCs w:val="21"/>
        </w:rPr>
      </w:pPr>
      <w:r w:rsidRPr="005E0C22">
        <w:rPr>
          <w:rFonts w:ascii="Calibri Light" w:hAnsi="Calibri Light" w:cs="Calibri Light"/>
          <w:b/>
          <w:bCs/>
          <w:sz w:val="21"/>
          <w:szCs w:val="21"/>
        </w:rPr>
        <w:t>§ 13</w:t>
      </w:r>
    </w:p>
    <w:p w14:paraId="2182C2A8" w14:textId="39BDE09E" w:rsidR="003E126F" w:rsidRDefault="00BC4BE2" w:rsidP="005E0C22">
      <w:pPr>
        <w:spacing w:line="276" w:lineRule="auto"/>
        <w:ind w:right="4"/>
        <w:jc w:val="center"/>
        <w:rPr>
          <w:rFonts w:ascii="Calibri Light" w:hAnsi="Calibri Light" w:cs="Calibri Light"/>
          <w:b/>
          <w:bCs/>
          <w:sz w:val="21"/>
          <w:szCs w:val="21"/>
        </w:rPr>
      </w:pPr>
      <w:r w:rsidRPr="005E0C22">
        <w:rPr>
          <w:rFonts w:ascii="Calibri Light" w:hAnsi="Calibri Light" w:cs="Calibri Light"/>
          <w:b/>
          <w:bCs/>
          <w:sz w:val="21"/>
          <w:szCs w:val="21"/>
        </w:rPr>
        <w:t>SIŁA WYŻSZA</w:t>
      </w:r>
    </w:p>
    <w:p w14:paraId="445EDE05" w14:textId="77777777" w:rsidR="00EF6C3D" w:rsidRPr="005E0C22" w:rsidRDefault="00EF6C3D" w:rsidP="005E0C22">
      <w:pPr>
        <w:spacing w:line="276" w:lineRule="auto"/>
        <w:ind w:right="4"/>
        <w:jc w:val="center"/>
        <w:rPr>
          <w:rFonts w:ascii="Calibri Light" w:hAnsi="Calibri Light" w:cs="Calibri Light"/>
          <w:b/>
          <w:bCs/>
          <w:sz w:val="21"/>
          <w:szCs w:val="21"/>
        </w:rPr>
      </w:pPr>
    </w:p>
    <w:p w14:paraId="6ADCB7A1" w14:textId="334626F5" w:rsidR="00844F0D" w:rsidRPr="005E0C22" w:rsidRDefault="003E126F" w:rsidP="005E0C22">
      <w:pPr>
        <w:pStyle w:val="Akapitzlist"/>
        <w:numPr>
          <w:ilvl w:val="6"/>
          <w:numId w:val="24"/>
        </w:numPr>
        <w:tabs>
          <w:tab w:val="clear" w:pos="3600"/>
        </w:tabs>
        <w:overflowPunct w:val="0"/>
        <w:autoSpaceDE w:val="0"/>
        <w:autoSpaceDN w:val="0"/>
        <w:adjustRightInd w:val="0"/>
        <w:spacing w:after="0"/>
        <w:ind w:left="426" w:right="4" w:hanging="426"/>
        <w:jc w:val="both"/>
        <w:textAlignment w:val="baseline"/>
        <w:rPr>
          <w:rFonts w:ascii="Calibri Light" w:hAnsi="Calibri Light" w:cs="Calibri Light"/>
        </w:rPr>
      </w:pPr>
      <w:r w:rsidRPr="005E0C22">
        <w:rPr>
          <w:rFonts w:ascii="Calibri Light" w:hAnsi="Calibri Light" w:cs="Calibri Light"/>
        </w:rPr>
        <w:t>Żadna ze Stron nie będzie odpowiedzialna za niedotrzymanie zobowiązań umownych, jeżeli takie niedotrzymanie będzie skutkiem działania siły wyższej.</w:t>
      </w:r>
    </w:p>
    <w:p w14:paraId="2EE734D0" w14:textId="3EDE2890" w:rsidR="003E126F" w:rsidRPr="005E0C22" w:rsidRDefault="003E126F" w:rsidP="005E0C22">
      <w:pPr>
        <w:pStyle w:val="Akapitzlist"/>
        <w:numPr>
          <w:ilvl w:val="6"/>
          <w:numId w:val="24"/>
        </w:numPr>
        <w:tabs>
          <w:tab w:val="clear" w:pos="3600"/>
        </w:tabs>
        <w:overflowPunct w:val="0"/>
        <w:autoSpaceDE w:val="0"/>
        <w:autoSpaceDN w:val="0"/>
        <w:adjustRightInd w:val="0"/>
        <w:spacing w:after="0"/>
        <w:ind w:left="426" w:right="4" w:hanging="426"/>
        <w:jc w:val="both"/>
        <w:textAlignment w:val="baseline"/>
        <w:rPr>
          <w:rFonts w:ascii="Calibri Light" w:hAnsi="Calibri Light" w:cs="Calibri Light"/>
        </w:rPr>
      </w:pPr>
      <w:r w:rsidRPr="005E0C22">
        <w:rPr>
          <w:rFonts w:ascii="Calibri Light" w:hAnsi="Calibri Light" w:cs="Calibri Light"/>
        </w:rPr>
        <w:t xml:space="preserve">Siła wyższa oznacza zdarzenie zewnętrzne, nagłe, nieprzewidywalne i niezależne od woli Stron, uniemożliwiające wykonanie </w:t>
      </w:r>
      <w:r w:rsidR="00D45F7E">
        <w:rPr>
          <w:rFonts w:ascii="Calibri Light" w:hAnsi="Calibri Light" w:cs="Calibri Light"/>
        </w:rPr>
        <w:t>U</w:t>
      </w:r>
      <w:r w:rsidRPr="005E0C22">
        <w:rPr>
          <w:rFonts w:ascii="Calibri Light" w:hAnsi="Calibri Light" w:cs="Calibri Light"/>
        </w:rPr>
        <w:t>mowy w całości lub w części, na stałe lub na pewien czas, któremu nie można zapobiec, ani przeciwdziałać przy zachowaniu należytej staranności Stron. Przejawami siły wyższej są m.in.:</w:t>
      </w:r>
    </w:p>
    <w:p w14:paraId="76E1DA6A" w14:textId="6BC6EAFC" w:rsidR="003E126F" w:rsidRPr="005E0C22" w:rsidRDefault="003E126F" w:rsidP="005E0C22">
      <w:pPr>
        <w:pStyle w:val="Akapitzlist"/>
        <w:numPr>
          <w:ilvl w:val="0"/>
          <w:numId w:val="28"/>
        </w:numPr>
        <w:ind w:left="851" w:right="4" w:hanging="284"/>
        <w:jc w:val="both"/>
        <w:rPr>
          <w:rFonts w:ascii="Calibri Light" w:hAnsi="Calibri Light" w:cs="Calibri Light"/>
        </w:rPr>
      </w:pPr>
      <w:r w:rsidRPr="005E0C22">
        <w:rPr>
          <w:rFonts w:ascii="Calibri Light" w:hAnsi="Calibri Light" w:cs="Calibri Light"/>
        </w:rPr>
        <w:t>klęski żywiołowe, w tym pożar, epidemia, pandemia, powódź, susza, trzęsienie ziemi, huragan;</w:t>
      </w:r>
    </w:p>
    <w:p w14:paraId="114DB421" w14:textId="13E3FADD" w:rsidR="001A70EC" w:rsidRPr="005E0C22" w:rsidRDefault="003E126F" w:rsidP="005E0C22">
      <w:pPr>
        <w:pStyle w:val="Akapitzlist"/>
        <w:numPr>
          <w:ilvl w:val="0"/>
          <w:numId w:val="28"/>
        </w:numPr>
        <w:ind w:left="851" w:right="4" w:hanging="284"/>
        <w:jc w:val="both"/>
        <w:rPr>
          <w:rFonts w:ascii="Calibri Light" w:hAnsi="Calibri Light" w:cs="Calibri Light"/>
        </w:rPr>
      </w:pPr>
      <w:r w:rsidRPr="005E0C22">
        <w:rPr>
          <w:rFonts w:ascii="Calibri Light" w:hAnsi="Calibri Light" w:cs="Calibri Light"/>
        </w:rPr>
        <w:t>działania wojenne, akty sabotażu, akty terrorystyczne.</w:t>
      </w:r>
    </w:p>
    <w:p w14:paraId="715A0369" w14:textId="77777777" w:rsidR="0037073E" w:rsidRDefault="003E126F" w:rsidP="0037073E">
      <w:pPr>
        <w:pStyle w:val="Akapitzlist"/>
        <w:numPr>
          <w:ilvl w:val="0"/>
          <w:numId w:val="30"/>
        </w:numPr>
        <w:ind w:right="4"/>
        <w:jc w:val="both"/>
        <w:rPr>
          <w:rFonts w:ascii="Calibri Light" w:hAnsi="Calibri Light" w:cs="Calibri Light"/>
        </w:rPr>
      </w:pPr>
      <w:r w:rsidRPr="005E0C22">
        <w:rPr>
          <w:rFonts w:ascii="Calibri Light" w:hAnsi="Calibri Light" w:cs="Calibri Light"/>
        </w:rPr>
        <w:t xml:space="preserve">Obowiązkiem każdej ze Stron jest pisemne, bezzwłoczne, najpóźniej w ciągu 24 (słownie: dwudziestu czterech) godzin od momentu zidentyfikowania zagrożenia wpływu siły wyższej na realizację </w:t>
      </w:r>
      <w:r w:rsidR="009B071E">
        <w:rPr>
          <w:rFonts w:ascii="Calibri Light" w:hAnsi="Calibri Light" w:cs="Calibri Light"/>
        </w:rPr>
        <w:t>U</w:t>
      </w:r>
      <w:r w:rsidRPr="005E0C22">
        <w:rPr>
          <w:rFonts w:ascii="Calibri Light" w:hAnsi="Calibri Light" w:cs="Calibri Light"/>
        </w:rPr>
        <w:t xml:space="preserve">mowy, zawiadomienie drugiej Strony o zaistnieniu przypadku siły wyższej oraz jej wpływie na realizację </w:t>
      </w:r>
      <w:r w:rsidR="009B071E">
        <w:rPr>
          <w:rFonts w:ascii="Calibri Light" w:hAnsi="Calibri Light" w:cs="Calibri Light"/>
        </w:rPr>
        <w:t>U</w:t>
      </w:r>
      <w:r w:rsidRPr="005E0C22">
        <w:rPr>
          <w:rFonts w:ascii="Calibri Light" w:hAnsi="Calibri Light" w:cs="Calibri Light"/>
        </w:rPr>
        <w:t xml:space="preserve">mowy wraz ze szczegółowym uzasadnieniem tego wpływu. Brak takiego zawiadomienia oznaczać będzie, że siła wyższa nie istniała lub nie miała wpływu na realizację. </w:t>
      </w:r>
      <w:r w:rsidR="009B071E">
        <w:rPr>
          <w:rFonts w:ascii="Calibri Light" w:hAnsi="Calibri Light" w:cs="Calibri Light"/>
        </w:rPr>
        <w:t>U</w:t>
      </w:r>
      <w:r w:rsidRPr="005E0C22">
        <w:rPr>
          <w:rFonts w:ascii="Calibri Light" w:hAnsi="Calibri Light" w:cs="Calibri Light"/>
        </w:rPr>
        <w:t>mowy ze wszystkimi konsekwencjami dla Strony, która nie dokona zawiadomienia.</w:t>
      </w:r>
    </w:p>
    <w:p w14:paraId="4A222C56" w14:textId="77777777" w:rsidR="0037073E" w:rsidRDefault="003E126F" w:rsidP="0037073E">
      <w:pPr>
        <w:pStyle w:val="Akapitzlist"/>
        <w:numPr>
          <w:ilvl w:val="0"/>
          <w:numId w:val="30"/>
        </w:numPr>
        <w:ind w:right="4"/>
        <w:jc w:val="both"/>
        <w:rPr>
          <w:rFonts w:ascii="Calibri Light" w:hAnsi="Calibri Light" w:cs="Calibri Light"/>
        </w:rPr>
      </w:pPr>
      <w:r w:rsidRPr="0037073E">
        <w:rPr>
          <w:rFonts w:ascii="Calibri Light" w:hAnsi="Calibri Light" w:cs="Calibri Light"/>
        </w:rPr>
        <w:t>Po stwierdzeniu zaistnienia przypadku siły wyższej Wykonawca i Zamawiający podejmą wspólnie wszelkie możliwe kroki w celu zapobieżenia lub zmniejszenia skutków oddziaływania siły wyższej na</w:t>
      </w:r>
      <w:r w:rsidR="009B071E" w:rsidRPr="0037073E">
        <w:rPr>
          <w:rFonts w:ascii="Calibri Light" w:hAnsi="Calibri Light" w:cs="Calibri Light"/>
        </w:rPr>
        <w:t xml:space="preserve"> wykonanie</w:t>
      </w:r>
      <w:r w:rsidRPr="0037073E">
        <w:rPr>
          <w:rFonts w:ascii="Calibri Light" w:hAnsi="Calibri Light" w:cs="Calibri Light"/>
        </w:rPr>
        <w:t xml:space="preserve"> </w:t>
      </w:r>
      <w:r w:rsidR="009B071E" w:rsidRPr="0037073E">
        <w:rPr>
          <w:rFonts w:ascii="Calibri Light" w:hAnsi="Calibri Light" w:cs="Calibri Light"/>
        </w:rPr>
        <w:t>U</w:t>
      </w:r>
      <w:r w:rsidRPr="0037073E">
        <w:rPr>
          <w:rFonts w:ascii="Calibri Light" w:hAnsi="Calibri Light" w:cs="Calibri Light"/>
        </w:rPr>
        <w:t>mowy.</w:t>
      </w:r>
    </w:p>
    <w:p w14:paraId="0D3A8CD1" w14:textId="77777777" w:rsidR="0037073E" w:rsidRDefault="003E126F" w:rsidP="0037073E">
      <w:pPr>
        <w:pStyle w:val="Akapitzlist"/>
        <w:numPr>
          <w:ilvl w:val="0"/>
          <w:numId w:val="30"/>
        </w:numPr>
        <w:ind w:right="4"/>
        <w:jc w:val="both"/>
        <w:rPr>
          <w:rFonts w:ascii="Calibri Light" w:hAnsi="Calibri Light" w:cs="Calibri Light"/>
        </w:rPr>
      </w:pPr>
      <w:r w:rsidRPr="0037073E">
        <w:rPr>
          <w:rFonts w:ascii="Calibri Light" w:hAnsi="Calibri Light" w:cs="Calibri Light"/>
        </w:rPr>
        <w:lastRenderedPageBreak/>
        <w:t xml:space="preserve">Skutek siły wyższej będzie służył do zwolnienia znajdującej się pod jej działaniem Strony </w:t>
      </w:r>
      <w:r w:rsidR="009B071E" w:rsidRPr="0037073E">
        <w:rPr>
          <w:rFonts w:ascii="Calibri Light" w:hAnsi="Calibri Light" w:cs="Calibri Light"/>
        </w:rPr>
        <w:br/>
      </w:r>
      <w:r w:rsidRPr="0037073E">
        <w:rPr>
          <w:rFonts w:ascii="Calibri Light" w:hAnsi="Calibri Light" w:cs="Calibri Light"/>
        </w:rPr>
        <w:t xml:space="preserve">z zobowiązań dotkniętych działaniem danego przypadku siły wyższej na podstawie niniejszej </w:t>
      </w:r>
      <w:r w:rsidR="009B071E" w:rsidRPr="0037073E">
        <w:rPr>
          <w:rFonts w:ascii="Calibri Light" w:hAnsi="Calibri Light" w:cs="Calibri Light"/>
        </w:rPr>
        <w:t>U</w:t>
      </w:r>
      <w:r w:rsidRPr="0037073E">
        <w:rPr>
          <w:rFonts w:ascii="Calibri Light" w:hAnsi="Calibri Light" w:cs="Calibri Light"/>
        </w:rPr>
        <w:t xml:space="preserve">mowy, aż do usunięcia oddziaływania siły wyższej lub do </w:t>
      </w:r>
      <w:r w:rsidR="009B071E" w:rsidRPr="0037073E">
        <w:rPr>
          <w:rFonts w:ascii="Calibri Light" w:hAnsi="Calibri Light" w:cs="Calibri Light"/>
        </w:rPr>
        <w:t xml:space="preserve">zawarcia </w:t>
      </w:r>
      <w:r w:rsidRPr="0037073E">
        <w:rPr>
          <w:rFonts w:ascii="Calibri Light" w:hAnsi="Calibri Light" w:cs="Calibri Light"/>
        </w:rPr>
        <w:t xml:space="preserve">aneksu do </w:t>
      </w:r>
      <w:r w:rsidR="009B071E" w:rsidRPr="0037073E">
        <w:rPr>
          <w:rFonts w:ascii="Calibri Light" w:hAnsi="Calibri Light" w:cs="Calibri Light"/>
        </w:rPr>
        <w:t>U</w:t>
      </w:r>
      <w:r w:rsidRPr="0037073E">
        <w:rPr>
          <w:rFonts w:ascii="Calibri Light" w:hAnsi="Calibri Light" w:cs="Calibri Light"/>
        </w:rPr>
        <w:t xml:space="preserve">mowy, w którym Strony określą postanowienia umożliwiające dalszą realizację </w:t>
      </w:r>
      <w:r w:rsidR="009B071E" w:rsidRPr="0037073E">
        <w:rPr>
          <w:rFonts w:ascii="Calibri Light" w:hAnsi="Calibri Light" w:cs="Calibri Light"/>
        </w:rPr>
        <w:t>U</w:t>
      </w:r>
      <w:r w:rsidRPr="0037073E">
        <w:rPr>
          <w:rFonts w:ascii="Calibri Light" w:hAnsi="Calibri Light" w:cs="Calibri Light"/>
        </w:rPr>
        <w:t xml:space="preserve">mowy np. poprzez wydłużenie terminu realizacji </w:t>
      </w:r>
      <w:r w:rsidR="009B071E" w:rsidRPr="0037073E">
        <w:rPr>
          <w:rFonts w:ascii="Calibri Light" w:hAnsi="Calibri Light" w:cs="Calibri Light"/>
        </w:rPr>
        <w:t>U</w:t>
      </w:r>
      <w:r w:rsidRPr="0037073E">
        <w:rPr>
          <w:rFonts w:ascii="Calibri Light" w:hAnsi="Calibri Light" w:cs="Calibri Light"/>
        </w:rPr>
        <w:t>mowy lub rozwiązanie umowy za porozumieniem stron.</w:t>
      </w:r>
    </w:p>
    <w:p w14:paraId="17B6FACB" w14:textId="77777777" w:rsidR="0037073E" w:rsidRDefault="003E126F" w:rsidP="0037073E">
      <w:pPr>
        <w:pStyle w:val="Akapitzlist"/>
        <w:numPr>
          <w:ilvl w:val="0"/>
          <w:numId w:val="30"/>
        </w:numPr>
        <w:ind w:right="4"/>
        <w:jc w:val="both"/>
        <w:rPr>
          <w:rFonts w:ascii="Calibri Light" w:hAnsi="Calibri Light" w:cs="Calibri Light"/>
        </w:rPr>
      </w:pPr>
      <w:r w:rsidRPr="0037073E">
        <w:rPr>
          <w:rFonts w:ascii="Calibri Light" w:hAnsi="Calibri Light" w:cs="Calibri Light"/>
        </w:rPr>
        <w:t>Jeżeli Strony nie będą zgodne co do zaistnienia zdarzenia siły wyższej lub jej wpływu na</w:t>
      </w:r>
      <w:r w:rsidR="009B071E" w:rsidRPr="0037073E">
        <w:rPr>
          <w:rFonts w:ascii="Calibri Light" w:hAnsi="Calibri Light" w:cs="Calibri Light"/>
        </w:rPr>
        <w:t xml:space="preserve"> wykonanie</w:t>
      </w:r>
      <w:r w:rsidRPr="0037073E">
        <w:rPr>
          <w:rFonts w:ascii="Calibri Light" w:hAnsi="Calibri Light" w:cs="Calibri Light"/>
        </w:rPr>
        <w:t xml:space="preserve"> </w:t>
      </w:r>
      <w:r w:rsidR="009B071E" w:rsidRPr="0037073E">
        <w:rPr>
          <w:rFonts w:ascii="Calibri Light" w:hAnsi="Calibri Light" w:cs="Calibri Light"/>
        </w:rPr>
        <w:t>U</w:t>
      </w:r>
      <w:r w:rsidRPr="0037073E">
        <w:rPr>
          <w:rFonts w:ascii="Calibri Light" w:hAnsi="Calibri Light" w:cs="Calibri Light"/>
        </w:rPr>
        <w:t xml:space="preserve">mowy, ciężar dowodu zaistnienia zdarzenia siły wyższej oraz jej wpływu na </w:t>
      </w:r>
      <w:r w:rsidR="009B071E" w:rsidRPr="0037073E">
        <w:rPr>
          <w:rFonts w:ascii="Calibri Light" w:hAnsi="Calibri Light" w:cs="Calibri Light"/>
        </w:rPr>
        <w:t>U</w:t>
      </w:r>
      <w:r w:rsidRPr="0037073E">
        <w:rPr>
          <w:rFonts w:ascii="Calibri Light" w:hAnsi="Calibri Light" w:cs="Calibri Light"/>
        </w:rPr>
        <w:t>mow</w:t>
      </w:r>
      <w:r w:rsidR="009B071E" w:rsidRPr="0037073E">
        <w:rPr>
          <w:rFonts w:ascii="Calibri Light" w:hAnsi="Calibri Light" w:cs="Calibri Light"/>
        </w:rPr>
        <w:t>ę</w:t>
      </w:r>
      <w:r w:rsidRPr="0037073E">
        <w:rPr>
          <w:rFonts w:ascii="Calibri Light" w:hAnsi="Calibri Light" w:cs="Calibri Light"/>
        </w:rPr>
        <w:t xml:space="preserve"> spoczywa na Stronie powołującej się na jej zaistnienie oraz jej wpływ na realizację </w:t>
      </w:r>
      <w:r w:rsidR="009B071E" w:rsidRPr="0037073E">
        <w:rPr>
          <w:rFonts w:ascii="Calibri Light" w:hAnsi="Calibri Light" w:cs="Calibri Light"/>
        </w:rPr>
        <w:t>U</w:t>
      </w:r>
      <w:r w:rsidRPr="0037073E">
        <w:rPr>
          <w:rFonts w:ascii="Calibri Light" w:hAnsi="Calibri Light" w:cs="Calibri Light"/>
        </w:rPr>
        <w:t>mowy.</w:t>
      </w:r>
      <w:r w:rsidR="009B071E" w:rsidRPr="0037073E">
        <w:rPr>
          <w:rFonts w:ascii="Calibri Light" w:hAnsi="Calibri Light" w:cs="Calibri Light"/>
        </w:rPr>
        <w:t xml:space="preserve"> W przypadku sporu decydujące zdanie należy do Zamawiającego. </w:t>
      </w:r>
    </w:p>
    <w:p w14:paraId="00C2C835" w14:textId="52A845F5" w:rsidR="00BC4BE2" w:rsidRPr="00DB76A8" w:rsidRDefault="003E126F" w:rsidP="00DB76A8">
      <w:pPr>
        <w:pStyle w:val="Akapitzlist"/>
        <w:numPr>
          <w:ilvl w:val="0"/>
          <w:numId w:val="30"/>
        </w:numPr>
        <w:ind w:right="4"/>
        <w:jc w:val="both"/>
        <w:rPr>
          <w:rFonts w:ascii="Calibri Light" w:hAnsi="Calibri Light" w:cs="Calibri Light"/>
        </w:rPr>
      </w:pPr>
      <w:r w:rsidRPr="0037073E">
        <w:rPr>
          <w:rFonts w:ascii="Calibri Light" w:hAnsi="Calibri Light" w:cs="Calibri Light"/>
        </w:rPr>
        <w:t xml:space="preserve">Zawieszenie wykonania obowiązków nie będzie wykraczać poza zakres oddziaływania siły wyższej, ani nie będzie trwało dłużej niż oddziaływanie siły wyższej na realizację </w:t>
      </w:r>
      <w:r w:rsidR="009B071E" w:rsidRPr="0037073E">
        <w:rPr>
          <w:rFonts w:ascii="Calibri Light" w:hAnsi="Calibri Light" w:cs="Calibri Light"/>
        </w:rPr>
        <w:t>U</w:t>
      </w:r>
      <w:r w:rsidRPr="0037073E">
        <w:rPr>
          <w:rFonts w:ascii="Calibri Light" w:hAnsi="Calibri Light" w:cs="Calibri Light"/>
        </w:rPr>
        <w:t>mowy.</w:t>
      </w:r>
    </w:p>
    <w:p w14:paraId="01102C52" w14:textId="77777777" w:rsidR="00A538A3" w:rsidRDefault="00A538A3" w:rsidP="005E0C22">
      <w:pPr>
        <w:suppressAutoHyphens w:val="0"/>
        <w:spacing w:line="276" w:lineRule="auto"/>
        <w:jc w:val="center"/>
        <w:rPr>
          <w:rFonts w:ascii="Calibri Light" w:hAnsi="Calibri Light" w:cs="Calibri Light"/>
          <w:b/>
          <w:bCs/>
          <w:sz w:val="22"/>
          <w:szCs w:val="22"/>
        </w:rPr>
      </w:pPr>
    </w:p>
    <w:p w14:paraId="0AD0B1B0" w14:textId="77777777" w:rsidR="00E13CAA" w:rsidRDefault="00E13CAA" w:rsidP="005E0C22">
      <w:pPr>
        <w:suppressAutoHyphens w:val="0"/>
        <w:spacing w:line="276" w:lineRule="auto"/>
        <w:jc w:val="center"/>
        <w:rPr>
          <w:rFonts w:ascii="Calibri Light" w:hAnsi="Calibri Light" w:cs="Calibri Light"/>
          <w:b/>
          <w:bCs/>
          <w:sz w:val="22"/>
          <w:szCs w:val="22"/>
        </w:rPr>
      </w:pPr>
    </w:p>
    <w:p w14:paraId="67B41DAE" w14:textId="5809CB7F" w:rsidR="003E126F" w:rsidRPr="005E0C22" w:rsidRDefault="003E126F" w:rsidP="005E0C2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§14</w:t>
      </w:r>
    </w:p>
    <w:p w14:paraId="03E394A0" w14:textId="067850BE" w:rsidR="003E126F"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 xml:space="preserve">OCHRONA DANYCH OSOBOWYCH </w:t>
      </w:r>
    </w:p>
    <w:p w14:paraId="50BE4437" w14:textId="77777777" w:rsidR="00EF6C3D" w:rsidRPr="005E0C22" w:rsidRDefault="00EF6C3D" w:rsidP="00CB46B2">
      <w:pPr>
        <w:suppressAutoHyphens w:val="0"/>
        <w:spacing w:line="276" w:lineRule="auto"/>
        <w:jc w:val="center"/>
        <w:rPr>
          <w:rFonts w:ascii="Calibri Light" w:hAnsi="Calibri Light" w:cs="Calibri Light"/>
          <w:b/>
          <w:bCs/>
          <w:sz w:val="22"/>
          <w:szCs w:val="22"/>
        </w:rPr>
      </w:pPr>
    </w:p>
    <w:p w14:paraId="73DB78D7" w14:textId="55E92BC1" w:rsidR="003E4947" w:rsidRPr="00B97100" w:rsidRDefault="003E126F" w:rsidP="005E0C22">
      <w:pPr>
        <w:numPr>
          <w:ilvl w:val="0"/>
          <w:numId w:val="17"/>
        </w:numPr>
        <w:suppressAutoHyphens w:val="0"/>
        <w:spacing w:line="276" w:lineRule="auto"/>
        <w:ind w:left="426" w:hanging="426"/>
        <w:jc w:val="both"/>
        <w:rPr>
          <w:rFonts w:ascii="Calibri Light" w:hAnsi="Calibri Light" w:cs="Calibri Light"/>
          <w:sz w:val="22"/>
          <w:szCs w:val="22"/>
        </w:rPr>
      </w:pPr>
      <w:r w:rsidRPr="00B97100">
        <w:rPr>
          <w:rFonts w:ascii="Calibri Light" w:hAnsi="Calibri Light" w:cs="Calibri Light"/>
          <w:sz w:val="22"/>
          <w:szCs w:val="22"/>
        </w:rPr>
        <w:t xml:space="preserve">Klauzula informacyjna dotycząca przetwarzania przez Zamawiającego danych osobowych zawartych w Umowie stanowi Załącznik nr 5 do Umowy. </w:t>
      </w:r>
    </w:p>
    <w:p w14:paraId="3D4917FC" w14:textId="237F9B55" w:rsidR="003E126F" w:rsidRPr="00B97100" w:rsidRDefault="003E4947" w:rsidP="0023233F">
      <w:pPr>
        <w:numPr>
          <w:ilvl w:val="0"/>
          <w:numId w:val="17"/>
        </w:numPr>
        <w:suppressAutoHyphens w:val="0"/>
        <w:spacing w:line="276" w:lineRule="auto"/>
        <w:ind w:left="426" w:hanging="426"/>
        <w:jc w:val="both"/>
        <w:rPr>
          <w:sz w:val="22"/>
          <w:szCs w:val="22"/>
        </w:rPr>
      </w:pPr>
      <w:r w:rsidRPr="00B97100">
        <w:rPr>
          <w:rFonts w:ascii="Calibri Light" w:hAnsi="Calibri Light" w:cs="Calibri Light"/>
          <w:sz w:val="22"/>
          <w:szCs w:val="22"/>
        </w:rPr>
        <w:t>Zamawiający powierza Wykonawcy  przetwarzanie danych osobowych w celu realizacji Przedmiotu Umowy i w zakresie minimalnym, ale niezbędnym do wykonania Umowy. Szczegółowe warunki powierzenia przetwarzania danych przez Zleceniobiorcę Zleceniodawcy określa umowa stanowiąca Załącznik nr 6 do Umowy, którą Strony zobowiązują się zawrzeć najpóźniej w dniu zawarcia Umowy.</w:t>
      </w:r>
    </w:p>
    <w:p w14:paraId="0BEFD0BF" w14:textId="77777777" w:rsidR="00A8590C" w:rsidRDefault="00A8590C" w:rsidP="00913249">
      <w:pPr>
        <w:jc w:val="center"/>
        <w:rPr>
          <w:rFonts w:ascii="Calibri Light" w:eastAsia="Calibri" w:hAnsi="Calibri Light" w:cs="Calibri Light"/>
          <w:b/>
          <w:bCs/>
        </w:rPr>
      </w:pPr>
    </w:p>
    <w:p w14:paraId="42605D74" w14:textId="77777777" w:rsidR="00A538A3" w:rsidRDefault="00A538A3" w:rsidP="00913249">
      <w:pPr>
        <w:jc w:val="center"/>
        <w:rPr>
          <w:rFonts w:ascii="Calibri Light" w:eastAsia="Calibri" w:hAnsi="Calibri Light" w:cs="Calibri Light"/>
          <w:b/>
          <w:bCs/>
        </w:rPr>
      </w:pPr>
    </w:p>
    <w:p w14:paraId="4C2253E0" w14:textId="6480F5BE" w:rsidR="00913249" w:rsidRDefault="00913249" w:rsidP="00913249">
      <w:pPr>
        <w:jc w:val="center"/>
        <w:rPr>
          <w:rFonts w:ascii="Calibri Light" w:eastAsia="Calibri" w:hAnsi="Calibri Light" w:cs="Calibri Light"/>
          <w:b/>
          <w:bCs/>
        </w:rPr>
      </w:pPr>
      <w:r>
        <w:rPr>
          <w:rFonts w:ascii="Calibri Light" w:eastAsia="Calibri" w:hAnsi="Calibri Light" w:cs="Calibri Light"/>
          <w:b/>
          <w:bCs/>
        </w:rPr>
        <w:t>§1</w:t>
      </w:r>
      <w:r w:rsidR="00DB76A8">
        <w:rPr>
          <w:rFonts w:ascii="Calibri Light" w:eastAsia="Calibri" w:hAnsi="Calibri Light" w:cs="Calibri Light"/>
          <w:b/>
          <w:bCs/>
        </w:rPr>
        <w:t>5</w:t>
      </w:r>
      <w:r>
        <w:rPr>
          <w:rFonts w:ascii="Calibri Light" w:eastAsia="Calibri" w:hAnsi="Calibri Light" w:cs="Calibri Light"/>
          <w:b/>
          <w:bCs/>
        </w:rPr>
        <w:t xml:space="preserve"> </w:t>
      </w:r>
    </w:p>
    <w:p w14:paraId="36106D9E" w14:textId="77777777" w:rsidR="00913249" w:rsidRDefault="00913249" w:rsidP="005E0C22">
      <w:pPr>
        <w:pStyle w:val="Tekstpodstawowy"/>
        <w:spacing w:after="0"/>
        <w:jc w:val="center"/>
        <w:rPr>
          <w:rFonts w:ascii="Calibri Light" w:hAnsi="Calibri Light" w:cs="Calibri Light"/>
          <w:b/>
          <w:bCs/>
          <w:sz w:val="22"/>
          <w:szCs w:val="22"/>
        </w:rPr>
      </w:pPr>
      <w:r w:rsidRPr="00913249">
        <w:rPr>
          <w:rFonts w:ascii="Calibri Light" w:hAnsi="Calibri Light" w:cs="Calibri Light"/>
          <w:b/>
          <w:bCs/>
          <w:sz w:val="22"/>
          <w:szCs w:val="22"/>
        </w:rPr>
        <w:t>O</w:t>
      </w:r>
      <w:r>
        <w:rPr>
          <w:rFonts w:ascii="Calibri Light" w:hAnsi="Calibri Light" w:cs="Calibri Light"/>
          <w:b/>
          <w:bCs/>
          <w:sz w:val="22"/>
          <w:szCs w:val="22"/>
        </w:rPr>
        <w:t xml:space="preserve">BOWIĄZKI WYKONAWCY ZWIĄZANE Z PROWADZENIEM </w:t>
      </w:r>
    </w:p>
    <w:p w14:paraId="7739BAC8" w14:textId="2E4BDEDA" w:rsidR="00913249" w:rsidRDefault="00913249" w:rsidP="00913249">
      <w:pPr>
        <w:pStyle w:val="Tekstpodstawowy"/>
        <w:jc w:val="center"/>
        <w:rPr>
          <w:rFonts w:ascii="Calibri Light" w:hAnsi="Calibri Light" w:cs="Calibri Light"/>
          <w:b/>
          <w:bCs/>
          <w:sz w:val="22"/>
          <w:szCs w:val="22"/>
        </w:rPr>
      </w:pPr>
      <w:r>
        <w:rPr>
          <w:rFonts w:ascii="Calibri Light" w:hAnsi="Calibri Light" w:cs="Calibri Light"/>
          <w:b/>
          <w:bCs/>
          <w:sz w:val="22"/>
          <w:szCs w:val="22"/>
        </w:rPr>
        <w:t>I PRZECHOWYWANIEM DOKUMENTACJI</w:t>
      </w:r>
      <w:r w:rsidRPr="00913249">
        <w:rPr>
          <w:rFonts w:ascii="Calibri Light" w:hAnsi="Calibri Light" w:cs="Calibri Light"/>
          <w:b/>
          <w:bCs/>
          <w:sz w:val="22"/>
          <w:szCs w:val="22"/>
        </w:rPr>
        <w:t xml:space="preserve"> </w:t>
      </w:r>
    </w:p>
    <w:p w14:paraId="2FB1281D" w14:textId="77777777" w:rsidR="00EF6C3D" w:rsidRPr="00913249" w:rsidRDefault="00EF6C3D" w:rsidP="00913249">
      <w:pPr>
        <w:pStyle w:val="Tekstpodstawowy"/>
        <w:jc w:val="center"/>
        <w:rPr>
          <w:rFonts w:ascii="Calibri Light" w:hAnsi="Calibri Light" w:cs="Calibri Light"/>
          <w:b/>
          <w:bCs/>
          <w:sz w:val="22"/>
          <w:szCs w:val="22"/>
        </w:rPr>
      </w:pPr>
    </w:p>
    <w:p w14:paraId="687E8BA0" w14:textId="2A6BE55A" w:rsidR="00913249" w:rsidRPr="005E0C22" w:rsidRDefault="00913249" w:rsidP="005E0C22">
      <w:pPr>
        <w:widowControl w:val="0"/>
        <w:numPr>
          <w:ilvl w:val="0"/>
          <w:numId w:val="35"/>
        </w:numPr>
        <w:tabs>
          <w:tab w:val="clear" w:pos="562"/>
        </w:tabs>
        <w:suppressAutoHyphens w:val="0"/>
        <w:adjustRightInd w:val="0"/>
        <w:ind w:left="425" w:hanging="425"/>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Wykonawca zobowiązuje się do przechowywania dla celów dowodowych dokumentacji związanej </w:t>
      </w:r>
      <w:r w:rsidRPr="005E0C22">
        <w:rPr>
          <w:rFonts w:ascii="Calibri Light" w:hAnsi="Calibri Light" w:cs="Calibri Light"/>
          <w:sz w:val="22"/>
          <w:szCs w:val="22"/>
          <w:lang w:eastAsia="pl-PL"/>
        </w:rPr>
        <w:br/>
        <w:t>z wykonaniem niniejszej Umowy w formie papierowej i elektronicznej przez okres 5 lat od końca roku następującego po roku, w którym podpisano protokół odbioru, z zastrzeżeniem ust. 4 poniżej. Wykonawca zobowiązuje się informować bezzwłocznie Zamawiającego o miejscu przechowywania dokumentacji.</w:t>
      </w:r>
    </w:p>
    <w:p w14:paraId="59BF7641" w14:textId="77777777" w:rsidR="00913249" w:rsidRPr="005E0C22" w:rsidRDefault="00913249" w:rsidP="005E0C22">
      <w:pPr>
        <w:widowControl w:val="0"/>
        <w:numPr>
          <w:ilvl w:val="0"/>
          <w:numId w:val="35"/>
        </w:numPr>
        <w:tabs>
          <w:tab w:val="clear" w:pos="562"/>
        </w:tabs>
        <w:suppressAutoHyphens w:val="0"/>
        <w:adjustRightInd w:val="0"/>
        <w:ind w:left="425" w:hanging="425"/>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W przypadku konieczności przedłużenia terminu, o którym mowa w ust. 1, Zamawiający powiadomi </w:t>
      </w:r>
      <w:r w:rsidRPr="005E0C22">
        <w:rPr>
          <w:rFonts w:ascii="Calibri Light" w:hAnsi="Calibri Light" w:cs="Calibri Light"/>
          <w:sz w:val="22"/>
          <w:szCs w:val="22"/>
          <w:lang w:eastAsia="pl-PL"/>
        </w:rPr>
        <w:br/>
        <w:t xml:space="preserve">o tym pisemnie Wykonawcę przed jego upływem. </w:t>
      </w:r>
    </w:p>
    <w:p w14:paraId="2128827E" w14:textId="77777777" w:rsidR="00913249" w:rsidRPr="005E0C22" w:rsidRDefault="00913249" w:rsidP="005E0C22">
      <w:pPr>
        <w:widowControl w:val="0"/>
        <w:numPr>
          <w:ilvl w:val="0"/>
          <w:numId w:val="35"/>
        </w:numPr>
        <w:tabs>
          <w:tab w:val="clear" w:pos="562"/>
        </w:tabs>
        <w:suppressAutoHyphens w:val="0"/>
        <w:adjustRightInd w:val="0"/>
        <w:ind w:left="426" w:hanging="426"/>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Postanowienie, o którym mowa w ust. 2, oznacza konieczność przedłużenia okresu przechowywania dokumentacji o wskazany w powiadomieniu termin.</w:t>
      </w:r>
    </w:p>
    <w:p w14:paraId="2A22DE50" w14:textId="2E2519AC" w:rsidR="00913249" w:rsidRPr="005E0C22" w:rsidRDefault="00913249" w:rsidP="005E0C22">
      <w:pPr>
        <w:widowControl w:val="0"/>
        <w:numPr>
          <w:ilvl w:val="0"/>
          <w:numId w:val="35"/>
        </w:numPr>
        <w:tabs>
          <w:tab w:val="clear" w:pos="562"/>
        </w:tabs>
        <w:suppressAutoHyphens w:val="0"/>
        <w:adjustRightInd w:val="0"/>
        <w:ind w:left="426" w:hanging="426"/>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Wykonawcy nie przysługuje dodatkowe wynagrodzenie z tytułu przechowywania dokumentacji związanej z wykonywaniem Umowy.</w:t>
      </w:r>
    </w:p>
    <w:p w14:paraId="16B761EE" w14:textId="29596E74" w:rsidR="00913249" w:rsidRPr="005E0C22" w:rsidRDefault="00913249" w:rsidP="005E0C22">
      <w:pPr>
        <w:widowControl w:val="0"/>
        <w:numPr>
          <w:ilvl w:val="0"/>
          <w:numId w:val="35"/>
        </w:numPr>
        <w:tabs>
          <w:tab w:val="clear" w:pos="562"/>
        </w:tabs>
        <w:suppressAutoHyphens w:val="0"/>
        <w:adjustRightInd w:val="0"/>
        <w:ind w:left="426" w:hanging="426"/>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Wykonawca zobowiązuje się, na każde żądanie Zamawiającego, Ministra właściwego do spraw rozwoju, innego  podmiotu wykonującego uprawnienia akcjonariusza Zamawiającego oraz wszystkich organów i podmiotów reprezentujących Skarb Państwa do udzielenia bezpośrednio podmiotom, o których wyżej mowa, wszelkich informacji oraz przekazywania wszelkich dokumentów pozostających w związku z zawarciem oraz wykonywaniem niniejszej Umowy.  </w:t>
      </w:r>
    </w:p>
    <w:p w14:paraId="1434AA26" w14:textId="3768A368" w:rsidR="00913249" w:rsidRPr="005E0C22" w:rsidRDefault="00913249" w:rsidP="005E0C22">
      <w:pPr>
        <w:widowControl w:val="0"/>
        <w:numPr>
          <w:ilvl w:val="0"/>
          <w:numId w:val="35"/>
        </w:numPr>
        <w:tabs>
          <w:tab w:val="clear" w:pos="562"/>
        </w:tabs>
        <w:suppressAutoHyphens w:val="0"/>
        <w:adjustRightInd w:val="0"/>
        <w:ind w:left="426" w:hanging="426"/>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Wykonawca udzieli informacji i przekaże dokumenty niezwłocznie, tj. w przypadku żądania informacji i dokumentów przez Zamawiającego nie później niż w terminie 5 dni roboczych od dnia </w:t>
      </w:r>
      <w:r w:rsidRPr="005E0C22">
        <w:rPr>
          <w:rFonts w:ascii="Calibri Light" w:hAnsi="Calibri Light" w:cs="Calibri Light"/>
          <w:sz w:val="22"/>
          <w:szCs w:val="22"/>
          <w:lang w:eastAsia="pl-PL"/>
        </w:rPr>
        <w:lastRenderedPageBreak/>
        <w:t xml:space="preserve">wezwania przesłanego w formie pisemnej lub przy użyciu poczty elektronicznej w formie e-mail, </w:t>
      </w:r>
      <w:r>
        <w:rPr>
          <w:rFonts w:ascii="Calibri Light" w:hAnsi="Calibri Light" w:cs="Calibri Light"/>
          <w:sz w:val="22"/>
          <w:szCs w:val="22"/>
          <w:lang w:eastAsia="pl-PL"/>
        </w:rPr>
        <w:br/>
      </w:r>
      <w:r w:rsidRPr="005E0C22">
        <w:rPr>
          <w:rFonts w:ascii="Calibri Light" w:hAnsi="Calibri Light" w:cs="Calibri Light"/>
          <w:sz w:val="22"/>
          <w:szCs w:val="22"/>
          <w:lang w:eastAsia="pl-PL"/>
        </w:rPr>
        <w:t xml:space="preserve">a w przypadku żądania informacji i dokumentów przez pozostałe podmioty, o których mowa w ust. 5, w terminie określonym każdorazowo przez te podmioty.  </w:t>
      </w:r>
    </w:p>
    <w:p w14:paraId="3DD737E1" w14:textId="61E5F3E8" w:rsidR="003E126F" w:rsidRDefault="00913249" w:rsidP="0098505D">
      <w:pPr>
        <w:widowControl w:val="0"/>
        <w:numPr>
          <w:ilvl w:val="0"/>
          <w:numId w:val="35"/>
        </w:numPr>
        <w:tabs>
          <w:tab w:val="clear" w:pos="562"/>
        </w:tabs>
        <w:suppressAutoHyphens w:val="0"/>
        <w:adjustRightInd w:val="0"/>
        <w:ind w:left="426" w:hanging="426"/>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W przypadku nieudzielenia informacji, bądź nieprzekazania dokumentów związanych z realizacją Umowy na żądanie Zamawiającego lub pozostałych podmiotów, o których mowa w ust. 5, Wykonawca zapłaci Zamawiającemu karę umowną w wysokości 2% wynagrodzenia brutto, </w:t>
      </w:r>
      <w:r w:rsidR="00933724">
        <w:rPr>
          <w:rFonts w:ascii="Calibri Light" w:hAnsi="Calibri Light" w:cs="Calibri Light"/>
          <w:sz w:val="22"/>
          <w:szCs w:val="22"/>
          <w:lang w:eastAsia="pl-PL"/>
        </w:rPr>
        <w:br/>
      </w:r>
      <w:r w:rsidRPr="005E0C22">
        <w:rPr>
          <w:rFonts w:ascii="Calibri Light" w:hAnsi="Calibri Light" w:cs="Calibri Light"/>
          <w:sz w:val="22"/>
          <w:szCs w:val="22"/>
          <w:lang w:eastAsia="pl-PL"/>
        </w:rPr>
        <w:t xml:space="preserve">o którym mowa w § </w:t>
      </w:r>
      <w:r w:rsidR="00933724" w:rsidRPr="005E0C22">
        <w:rPr>
          <w:rFonts w:ascii="Calibri Light" w:hAnsi="Calibri Light" w:cs="Calibri Light"/>
          <w:sz w:val="22"/>
          <w:szCs w:val="22"/>
          <w:lang w:eastAsia="pl-PL"/>
        </w:rPr>
        <w:t>6</w:t>
      </w:r>
      <w:r w:rsidRPr="005E0C22">
        <w:rPr>
          <w:rFonts w:ascii="Calibri Light" w:hAnsi="Calibri Light" w:cs="Calibri Light"/>
          <w:sz w:val="22"/>
          <w:szCs w:val="22"/>
          <w:lang w:eastAsia="pl-PL"/>
        </w:rPr>
        <w:t xml:space="preserve"> ust. 1 niniejszej Umowy w terminie 14 dni od daty otrzymania pisemnego wezwania do zapłaty. Zamawiający jest uprawniony do potrącenia kary umownej z wynagrodzenia Wykonawcy.    </w:t>
      </w:r>
    </w:p>
    <w:p w14:paraId="4DCB0471" w14:textId="77777777" w:rsidR="0098505D" w:rsidRPr="0098505D" w:rsidRDefault="0098505D" w:rsidP="0098505D">
      <w:pPr>
        <w:widowControl w:val="0"/>
        <w:suppressAutoHyphens w:val="0"/>
        <w:adjustRightInd w:val="0"/>
        <w:ind w:left="426"/>
        <w:jc w:val="both"/>
        <w:textAlignment w:val="baseline"/>
        <w:rPr>
          <w:rFonts w:ascii="Calibri Light" w:hAnsi="Calibri Light" w:cs="Calibri Light"/>
          <w:sz w:val="22"/>
          <w:szCs w:val="22"/>
          <w:lang w:eastAsia="pl-PL"/>
        </w:rPr>
      </w:pPr>
    </w:p>
    <w:p w14:paraId="04877B0C" w14:textId="72251E14" w:rsidR="003E126F" w:rsidRPr="005E0C22"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§1</w:t>
      </w:r>
      <w:r w:rsidR="00DB76A8">
        <w:rPr>
          <w:rFonts w:ascii="Calibri Light" w:hAnsi="Calibri Light" w:cs="Calibri Light"/>
          <w:b/>
          <w:bCs/>
          <w:sz w:val="22"/>
          <w:szCs w:val="22"/>
        </w:rPr>
        <w:t>6</w:t>
      </w:r>
    </w:p>
    <w:p w14:paraId="5C8839B3" w14:textId="77777777" w:rsidR="003E126F" w:rsidRPr="005E0C22" w:rsidRDefault="003E126F" w:rsidP="00CB46B2">
      <w:pPr>
        <w:suppressAutoHyphens w:val="0"/>
        <w:spacing w:line="276" w:lineRule="auto"/>
        <w:jc w:val="center"/>
        <w:rPr>
          <w:rFonts w:ascii="Calibri Light" w:hAnsi="Calibri Light" w:cs="Calibri Light"/>
          <w:b/>
          <w:bCs/>
          <w:sz w:val="22"/>
          <w:szCs w:val="22"/>
        </w:rPr>
      </w:pPr>
      <w:r w:rsidRPr="005E0C22">
        <w:rPr>
          <w:rFonts w:ascii="Calibri Light" w:hAnsi="Calibri Light" w:cs="Calibri Light"/>
          <w:b/>
          <w:bCs/>
          <w:sz w:val="22"/>
          <w:szCs w:val="22"/>
        </w:rPr>
        <w:t>POSTANOWIENIA KOŃCOWE</w:t>
      </w:r>
    </w:p>
    <w:p w14:paraId="711A66A9" w14:textId="08CC9E3A" w:rsidR="003E126F" w:rsidRPr="007217AC" w:rsidRDefault="003E126F" w:rsidP="005E0C22">
      <w:pPr>
        <w:pStyle w:val="Akapitzlist"/>
        <w:numPr>
          <w:ilvl w:val="0"/>
          <w:numId w:val="7"/>
        </w:numPr>
        <w:tabs>
          <w:tab w:val="clear" w:pos="720"/>
          <w:tab w:val="left"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 xml:space="preserve">Sprawy sporne rozstrzygać będzie sąd właściwy miejscowo dla siedziby </w:t>
      </w:r>
      <w:r w:rsidR="006C0628">
        <w:rPr>
          <w:rFonts w:ascii="Calibri Light" w:hAnsi="Calibri Light" w:cs="Calibri Light"/>
        </w:rPr>
        <w:t>Zamawiającego</w:t>
      </w:r>
      <w:r w:rsidRPr="007217AC">
        <w:rPr>
          <w:rFonts w:ascii="Calibri Light" w:hAnsi="Calibri Light" w:cs="Calibri Light"/>
        </w:rPr>
        <w:t>, o ile Strony nie rozwiążą ewentualnego sporu polubownie.</w:t>
      </w:r>
    </w:p>
    <w:p w14:paraId="6CE82201" w14:textId="3B00DF60" w:rsidR="00844F0D" w:rsidRDefault="003E126F" w:rsidP="00CB46B2">
      <w:pPr>
        <w:pStyle w:val="Akapitzlist"/>
        <w:numPr>
          <w:ilvl w:val="0"/>
          <w:numId w:val="7"/>
        </w:numPr>
        <w:tabs>
          <w:tab w:val="clear" w:pos="720"/>
          <w:tab w:val="left"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W zakresie nieuregulowanym w umowie zastosowanie mają przepisy</w:t>
      </w:r>
      <w:r w:rsidR="00844F0D">
        <w:rPr>
          <w:rFonts w:ascii="Calibri Light" w:hAnsi="Calibri Light" w:cs="Calibri Light"/>
        </w:rPr>
        <w:t xml:space="preserve"> prawa powszechnie obowiązującego w Rzeczpospolitej Polskiej, a w szczególności:</w:t>
      </w:r>
    </w:p>
    <w:p w14:paraId="7827FD08" w14:textId="77777777" w:rsidR="00844F0D" w:rsidRPr="005E0C22" w:rsidRDefault="00844F0D" w:rsidP="005E0C22">
      <w:pPr>
        <w:numPr>
          <w:ilvl w:val="1"/>
          <w:numId w:val="27"/>
        </w:numPr>
        <w:suppressAutoHyphens w:val="0"/>
        <w:overflowPunct w:val="0"/>
        <w:autoSpaceDE w:val="0"/>
        <w:autoSpaceDN w:val="0"/>
        <w:adjustRightInd w:val="0"/>
        <w:spacing w:line="276" w:lineRule="auto"/>
        <w:ind w:left="993" w:hanging="284"/>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ustawy z dnia 23 kwietnia 1964 r. Kodeks Cywilny (tj. Dz.U. z 2020, poz. 1740 z </w:t>
      </w:r>
      <w:proofErr w:type="spellStart"/>
      <w:r w:rsidRPr="005E0C22">
        <w:rPr>
          <w:rFonts w:ascii="Calibri Light" w:hAnsi="Calibri Light" w:cs="Calibri Light"/>
          <w:sz w:val="22"/>
          <w:szCs w:val="22"/>
          <w:lang w:eastAsia="pl-PL"/>
        </w:rPr>
        <w:t>późn</w:t>
      </w:r>
      <w:proofErr w:type="spellEnd"/>
      <w:r w:rsidRPr="005E0C22">
        <w:rPr>
          <w:rFonts w:ascii="Calibri Light" w:hAnsi="Calibri Light" w:cs="Calibri Light"/>
          <w:sz w:val="22"/>
          <w:szCs w:val="22"/>
          <w:lang w:eastAsia="pl-PL"/>
        </w:rPr>
        <w:t>. zm.),</w:t>
      </w:r>
    </w:p>
    <w:p w14:paraId="31230A80" w14:textId="5A0616BF" w:rsidR="00844F0D" w:rsidRPr="005E0C22" w:rsidRDefault="00844F0D" w:rsidP="005E0C22">
      <w:pPr>
        <w:numPr>
          <w:ilvl w:val="1"/>
          <w:numId w:val="27"/>
        </w:numPr>
        <w:suppressAutoHyphens w:val="0"/>
        <w:overflowPunct w:val="0"/>
        <w:autoSpaceDE w:val="0"/>
        <w:autoSpaceDN w:val="0"/>
        <w:adjustRightInd w:val="0"/>
        <w:spacing w:line="276" w:lineRule="auto"/>
        <w:ind w:left="993" w:hanging="284"/>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ustawy z dnia 4 lutego 1994 r. o prawie autorskim i prawach pokrewnych (tj. Dz.U. </w:t>
      </w:r>
      <w:r w:rsidRPr="005E0C22">
        <w:rPr>
          <w:rFonts w:ascii="Calibri Light" w:hAnsi="Calibri Light" w:cs="Calibri Light"/>
          <w:sz w:val="22"/>
          <w:szCs w:val="22"/>
          <w:lang w:eastAsia="pl-PL"/>
        </w:rPr>
        <w:br/>
        <w:t xml:space="preserve">z 2021 poz. 1062 z </w:t>
      </w:r>
      <w:proofErr w:type="spellStart"/>
      <w:r w:rsidRPr="005E0C22">
        <w:rPr>
          <w:rFonts w:ascii="Calibri Light" w:hAnsi="Calibri Light" w:cs="Calibri Light"/>
          <w:sz w:val="22"/>
          <w:szCs w:val="22"/>
          <w:lang w:eastAsia="pl-PL"/>
        </w:rPr>
        <w:t>późn</w:t>
      </w:r>
      <w:proofErr w:type="spellEnd"/>
      <w:r w:rsidRPr="005E0C22">
        <w:rPr>
          <w:rFonts w:ascii="Calibri Light" w:hAnsi="Calibri Light" w:cs="Calibri Light"/>
          <w:sz w:val="22"/>
          <w:szCs w:val="22"/>
          <w:lang w:eastAsia="pl-PL"/>
        </w:rPr>
        <w:t>. zm.),</w:t>
      </w:r>
    </w:p>
    <w:p w14:paraId="2856AE3D" w14:textId="77777777" w:rsidR="00844F0D" w:rsidRPr="005E0C22" w:rsidRDefault="00844F0D" w:rsidP="005E0C22">
      <w:pPr>
        <w:numPr>
          <w:ilvl w:val="1"/>
          <w:numId w:val="27"/>
        </w:numPr>
        <w:suppressAutoHyphens w:val="0"/>
        <w:overflowPunct w:val="0"/>
        <w:autoSpaceDE w:val="0"/>
        <w:autoSpaceDN w:val="0"/>
        <w:adjustRightInd w:val="0"/>
        <w:spacing w:line="276" w:lineRule="auto"/>
        <w:ind w:left="993" w:hanging="284"/>
        <w:jc w:val="both"/>
        <w:textAlignment w:val="baseline"/>
        <w:rPr>
          <w:rFonts w:ascii="Calibri Light" w:hAnsi="Calibri Light" w:cs="Calibri Light"/>
          <w:sz w:val="22"/>
          <w:szCs w:val="22"/>
          <w:lang w:eastAsia="pl-PL"/>
        </w:rPr>
      </w:pPr>
      <w:r w:rsidRPr="005E0C22">
        <w:rPr>
          <w:rFonts w:ascii="Calibri Light" w:hAnsi="Calibri Light" w:cs="Calibri Light"/>
          <w:sz w:val="22"/>
          <w:szCs w:val="22"/>
          <w:lang w:eastAsia="pl-PL"/>
        </w:rPr>
        <w:t xml:space="preserve">ustawy z dnia 11 września 2019 r. Prawo zamówień publicznych (tj. Dz.U. z 2021, poz. 1129, z </w:t>
      </w:r>
      <w:proofErr w:type="spellStart"/>
      <w:r w:rsidRPr="005E0C22">
        <w:rPr>
          <w:rFonts w:ascii="Calibri Light" w:hAnsi="Calibri Light" w:cs="Calibri Light"/>
          <w:sz w:val="22"/>
          <w:szCs w:val="22"/>
          <w:lang w:eastAsia="pl-PL"/>
        </w:rPr>
        <w:t>późń</w:t>
      </w:r>
      <w:proofErr w:type="spellEnd"/>
      <w:r w:rsidRPr="005E0C22">
        <w:rPr>
          <w:rFonts w:ascii="Calibri Light" w:hAnsi="Calibri Light" w:cs="Calibri Light"/>
          <w:sz w:val="22"/>
          <w:szCs w:val="22"/>
          <w:lang w:eastAsia="pl-PL"/>
        </w:rPr>
        <w:t>. zm.),</w:t>
      </w:r>
    </w:p>
    <w:p w14:paraId="2B864662" w14:textId="133BF628" w:rsidR="00844F0D" w:rsidRPr="005E0C22" w:rsidRDefault="00844F0D" w:rsidP="005E0C22">
      <w:pPr>
        <w:numPr>
          <w:ilvl w:val="1"/>
          <w:numId w:val="27"/>
        </w:numPr>
        <w:suppressAutoHyphens w:val="0"/>
        <w:overflowPunct w:val="0"/>
        <w:autoSpaceDE w:val="0"/>
        <w:autoSpaceDN w:val="0"/>
        <w:adjustRightInd w:val="0"/>
        <w:spacing w:line="276" w:lineRule="auto"/>
        <w:ind w:left="993" w:hanging="284"/>
        <w:jc w:val="both"/>
        <w:textAlignment w:val="baseline"/>
        <w:rPr>
          <w:rFonts w:ascii="Calibri Light" w:hAnsi="Calibri Light" w:cs="Calibri Light"/>
          <w:lang w:eastAsia="pl-PL"/>
        </w:rPr>
      </w:pPr>
      <w:r w:rsidRPr="00844F0D">
        <w:rPr>
          <w:rFonts w:ascii="Calibri Light" w:hAnsi="Calibri Light" w:cs="Calibri Light"/>
          <w:sz w:val="22"/>
          <w:szCs w:val="22"/>
          <w:lang w:eastAsia="pl-PL"/>
        </w:rPr>
        <w:t xml:space="preserve">Rozporządzenia Parlamentu Europejskiego i Rady (UE) 2016/679 z dnia 27 kwietnia 2016 r. w sprawie ochrony osób fizycznych w związku z przetwarzaniem danych osobowych </w:t>
      </w:r>
      <w:r>
        <w:rPr>
          <w:rFonts w:ascii="Calibri Light" w:hAnsi="Calibri Light" w:cs="Calibri Light"/>
          <w:sz w:val="22"/>
          <w:szCs w:val="22"/>
          <w:lang w:eastAsia="pl-PL"/>
        </w:rPr>
        <w:br/>
      </w:r>
      <w:r w:rsidRPr="00844F0D">
        <w:rPr>
          <w:rFonts w:ascii="Calibri Light" w:hAnsi="Calibri Light" w:cs="Calibri Light"/>
          <w:sz w:val="22"/>
          <w:szCs w:val="22"/>
          <w:lang w:eastAsia="pl-PL"/>
        </w:rPr>
        <w:t>i w sprawie swobodnego przepływu takich danych oraz uchylenia dyrektywy 95/46/we (ogólne rozporządzenie o ochronie danych) (</w:t>
      </w:r>
      <w:proofErr w:type="spellStart"/>
      <w:r w:rsidRPr="00844F0D">
        <w:rPr>
          <w:rFonts w:ascii="Calibri Light" w:hAnsi="Calibri Light" w:cs="Calibri Light"/>
          <w:sz w:val="22"/>
          <w:szCs w:val="22"/>
          <w:lang w:eastAsia="pl-PL"/>
        </w:rPr>
        <w:t>Dz.Urz.UE.L</w:t>
      </w:r>
      <w:proofErr w:type="spellEnd"/>
      <w:r w:rsidRPr="00844F0D">
        <w:rPr>
          <w:rFonts w:ascii="Calibri Light" w:hAnsi="Calibri Light" w:cs="Calibri Light"/>
          <w:sz w:val="22"/>
          <w:szCs w:val="22"/>
          <w:lang w:eastAsia="pl-PL"/>
        </w:rPr>
        <w:t xml:space="preserve"> Nr 119, str. 1).</w:t>
      </w:r>
    </w:p>
    <w:p w14:paraId="0A08C356" w14:textId="492767A6" w:rsidR="003E126F" w:rsidRPr="007217AC" w:rsidRDefault="003E126F" w:rsidP="005E0C22">
      <w:pPr>
        <w:pStyle w:val="Akapitzlist"/>
        <w:numPr>
          <w:ilvl w:val="0"/>
          <w:numId w:val="7"/>
        </w:numPr>
        <w:tabs>
          <w:tab w:val="clear"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Wszelkie zmiany niniejszej Umowy wymagają zachowania formy pisemnej</w:t>
      </w:r>
      <w:r w:rsidR="00844F0D">
        <w:rPr>
          <w:rFonts w:ascii="Calibri Light" w:hAnsi="Calibri Light" w:cs="Calibri Light"/>
        </w:rPr>
        <w:t xml:space="preserve"> </w:t>
      </w:r>
      <w:r w:rsidRPr="007217AC">
        <w:rPr>
          <w:rFonts w:ascii="Calibri Light" w:hAnsi="Calibri Light" w:cs="Calibri Light"/>
        </w:rPr>
        <w:t>/elektronicznej</w:t>
      </w:r>
      <w:r w:rsidR="00844F0D">
        <w:rPr>
          <w:rFonts w:ascii="Calibri Light" w:hAnsi="Calibri Light" w:cs="Calibri Light"/>
        </w:rPr>
        <w:t xml:space="preserve"> </w:t>
      </w:r>
      <w:r w:rsidRPr="007217AC">
        <w:rPr>
          <w:rFonts w:ascii="Calibri Light" w:hAnsi="Calibri Light" w:cs="Calibri Light"/>
        </w:rPr>
        <w:t xml:space="preserve">/dokumentowej pod rygorem nieważności. </w:t>
      </w:r>
    </w:p>
    <w:p w14:paraId="0D3A61A8" w14:textId="1D627913" w:rsidR="003E126F" w:rsidRPr="007217AC" w:rsidRDefault="003E126F" w:rsidP="005E0C22">
      <w:pPr>
        <w:pStyle w:val="Akapitzlist"/>
        <w:numPr>
          <w:ilvl w:val="0"/>
          <w:numId w:val="7"/>
        </w:numPr>
        <w:tabs>
          <w:tab w:val="clear"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 xml:space="preserve">Wykonawca nie może bez zgody Zamawiającego wyrażonej na piśmie, dokonywać cesji praw </w:t>
      </w:r>
      <w:r w:rsidR="00844F0D">
        <w:rPr>
          <w:rFonts w:ascii="Calibri Light" w:hAnsi="Calibri Light" w:cs="Calibri Light"/>
        </w:rPr>
        <w:br/>
      </w:r>
      <w:r w:rsidRPr="007217AC">
        <w:rPr>
          <w:rFonts w:ascii="Calibri Light" w:hAnsi="Calibri Light" w:cs="Calibri Light"/>
        </w:rPr>
        <w:t xml:space="preserve">i obowiązków wynikających z Umowy. </w:t>
      </w:r>
    </w:p>
    <w:p w14:paraId="13C13257" w14:textId="77777777" w:rsidR="003E126F" w:rsidRPr="007217AC" w:rsidRDefault="003E126F" w:rsidP="005E0C22">
      <w:pPr>
        <w:pStyle w:val="Akapitzlist"/>
        <w:numPr>
          <w:ilvl w:val="0"/>
          <w:numId w:val="7"/>
        </w:numPr>
        <w:tabs>
          <w:tab w:val="clear"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Załączniki stanowią integralną część niniejszej Umowy.</w:t>
      </w:r>
    </w:p>
    <w:p w14:paraId="75B4F1F1" w14:textId="77777777" w:rsidR="003E126F" w:rsidRPr="007217AC" w:rsidRDefault="003E126F" w:rsidP="005E0C22">
      <w:pPr>
        <w:pStyle w:val="Akapitzlist"/>
        <w:numPr>
          <w:ilvl w:val="0"/>
          <w:numId w:val="7"/>
        </w:numPr>
        <w:tabs>
          <w:tab w:val="clear" w:pos="720"/>
        </w:tabs>
        <w:suppressAutoHyphens/>
        <w:spacing w:before="120" w:after="120"/>
        <w:ind w:left="426" w:hanging="426"/>
        <w:jc w:val="both"/>
        <w:rPr>
          <w:rFonts w:ascii="Calibri Light" w:hAnsi="Calibri Light" w:cs="Calibri Light"/>
        </w:rPr>
      </w:pPr>
      <w:r w:rsidRPr="007217AC">
        <w:rPr>
          <w:rFonts w:ascii="Calibri Light" w:hAnsi="Calibri Light" w:cs="Calibri Light"/>
        </w:rPr>
        <w:t>Umowę sporządzono w dwóch jednobrzmiących egzemplarzach, po jednym dla każdej ze Stron.</w:t>
      </w:r>
    </w:p>
    <w:p w14:paraId="39B2AF8D" w14:textId="77777777" w:rsidR="003E126F" w:rsidRPr="007217AC" w:rsidRDefault="003E126F" w:rsidP="00CB46B2">
      <w:pPr>
        <w:autoSpaceDE w:val="0"/>
        <w:autoSpaceDN w:val="0"/>
        <w:adjustRightInd w:val="0"/>
        <w:spacing w:line="276" w:lineRule="auto"/>
        <w:ind w:left="1416"/>
        <w:rPr>
          <w:rFonts w:ascii="Calibri Light" w:hAnsi="Calibri Light" w:cs="Calibri Light"/>
          <w:sz w:val="22"/>
          <w:szCs w:val="22"/>
        </w:rPr>
      </w:pPr>
    </w:p>
    <w:p w14:paraId="3228BB49" w14:textId="641FEAE0" w:rsidR="00844F0D" w:rsidRPr="008F7E04" w:rsidRDefault="003E126F" w:rsidP="008F7E04">
      <w:pPr>
        <w:autoSpaceDE w:val="0"/>
        <w:autoSpaceDN w:val="0"/>
        <w:adjustRightInd w:val="0"/>
        <w:spacing w:line="276" w:lineRule="auto"/>
        <w:ind w:left="1416"/>
        <w:rPr>
          <w:rFonts w:ascii="Calibri Light" w:hAnsi="Calibri Light" w:cs="Calibri Light"/>
          <w:b/>
          <w:bCs/>
          <w:sz w:val="22"/>
          <w:szCs w:val="22"/>
        </w:rPr>
      </w:pPr>
      <w:r w:rsidRPr="005E0C22">
        <w:rPr>
          <w:rFonts w:ascii="Calibri Light" w:hAnsi="Calibri Light" w:cs="Calibri Light"/>
          <w:b/>
          <w:bCs/>
          <w:sz w:val="22"/>
          <w:szCs w:val="22"/>
        </w:rPr>
        <w:t>ZAMAWIAJĄCY</w:t>
      </w:r>
      <w:r w:rsidRPr="005E0C22">
        <w:rPr>
          <w:rFonts w:ascii="Calibri Light" w:hAnsi="Calibri Light" w:cs="Calibri Light"/>
          <w:b/>
          <w:bCs/>
          <w:sz w:val="22"/>
          <w:szCs w:val="22"/>
        </w:rPr>
        <w:tab/>
      </w:r>
      <w:r w:rsidRPr="005E0C22">
        <w:rPr>
          <w:rFonts w:ascii="Calibri Light" w:hAnsi="Calibri Light" w:cs="Calibri Light"/>
          <w:b/>
          <w:bCs/>
          <w:sz w:val="22"/>
          <w:szCs w:val="22"/>
        </w:rPr>
        <w:tab/>
      </w:r>
      <w:r w:rsidRPr="005E0C22">
        <w:rPr>
          <w:rFonts w:ascii="Calibri Light" w:hAnsi="Calibri Light" w:cs="Calibri Light"/>
          <w:b/>
          <w:bCs/>
          <w:sz w:val="22"/>
          <w:szCs w:val="22"/>
        </w:rPr>
        <w:tab/>
      </w:r>
      <w:r w:rsidRPr="005E0C22">
        <w:rPr>
          <w:rFonts w:ascii="Calibri Light" w:hAnsi="Calibri Light" w:cs="Calibri Light"/>
          <w:b/>
          <w:bCs/>
          <w:sz w:val="22"/>
          <w:szCs w:val="22"/>
        </w:rPr>
        <w:tab/>
      </w:r>
      <w:r w:rsidRPr="005E0C22">
        <w:rPr>
          <w:rFonts w:ascii="Calibri Light" w:hAnsi="Calibri Light" w:cs="Calibri Light"/>
          <w:b/>
          <w:bCs/>
          <w:sz w:val="22"/>
          <w:szCs w:val="22"/>
        </w:rPr>
        <w:tab/>
        <w:t>WYKONAWCA</w:t>
      </w:r>
    </w:p>
    <w:p w14:paraId="26F2B358" w14:textId="7537F326" w:rsidR="00844F0D" w:rsidRDefault="00844F0D" w:rsidP="00CB46B2">
      <w:pPr>
        <w:autoSpaceDE w:val="0"/>
        <w:autoSpaceDN w:val="0"/>
        <w:adjustRightInd w:val="0"/>
        <w:spacing w:line="276" w:lineRule="auto"/>
        <w:rPr>
          <w:rFonts w:ascii="Calibri Light" w:hAnsi="Calibri Light" w:cs="Calibri Light"/>
          <w:sz w:val="22"/>
          <w:szCs w:val="22"/>
        </w:rPr>
      </w:pPr>
    </w:p>
    <w:p w14:paraId="7E77FF4C" w14:textId="2E13C920" w:rsidR="00844F0D" w:rsidRDefault="00844F0D" w:rsidP="00CB46B2">
      <w:pPr>
        <w:autoSpaceDE w:val="0"/>
        <w:autoSpaceDN w:val="0"/>
        <w:adjustRightInd w:val="0"/>
        <w:spacing w:line="276" w:lineRule="auto"/>
        <w:rPr>
          <w:rFonts w:ascii="Calibri Light" w:hAnsi="Calibri Light" w:cs="Calibri Light"/>
          <w:sz w:val="22"/>
          <w:szCs w:val="22"/>
        </w:rPr>
      </w:pPr>
    </w:p>
    <w:p w14:paraId="4817ACC9" w14:textId="77777777" w:rsidR="008F7E04" w:rsidRPr="007217AC" w:rsidRDefault="008F7E04" w:rsidP="00CB46B2">
      <w:pPr>
        <w:autoSpaceDE w:val="0"/>
        <w:autoSpaceDN w:val="0"/>
        <w:adjustRightInd w:val="0"/>
        <w:spacing w:line="276" w:lineRule="auto"/>
        <w:rPr>
          <w:rFonts w:ascii="Calibri Light" w:hAnsi="Calibri Light" w:cs="Calibri Light"/>
          <w:sz w:val="22"/>
          <w:szCs w:val="22"/>
        </w:rPr>
      </w:pPr>
    </w:p>
    <w:p w14:paraId="1A078516" w14:textId="7C4654EC" w:rsidR="003E126F" w:rsidRPr="005E0C22" w:rsidRDefault="003E126F" w:rsidP="00CB46B2">
      <w:pPr>
        <w:autoSpaceDE w:val="0"/>
        <w:autoSpaceDN w:val="0"/>
        <w:adjustRightInd w:val="0"/>
        <w:spacing w:line="276" w:lineRule="auto"/>
        <w:rPr>
          <w:rFonts w:ascii="Calibri Light" w:hAnsi="Calibri Light" w:cs="Calibri Light"/>
          <w:b/>
          <w:bCs/>
          <w:sz w:val="22"/>
          <w:szCs w:val="22"/>
          <w:u w:val="single"/>
        </w:rPr>
      </w:pPr>
      <w:r w:rsidRPr="005E0C22">
        <w:rPr>
          <w:rFonts w:ascii="Calibri Light" w:hAnsi="Calibri Light" w:cs="Calibri Light"/>
          <w:b/>
          <w:bCs/>
          <w:sz w:val="22"/>
          <w:szCs w:val="22"/>
          <w:u w:val="single"/>
        </w:rPr>
        <w:t>Załączniki:</w:t>
      </w:r>
    </w:p>
    <w:p w14:paraId="2D895710" w14:textId="77777777" w:rsidR="003E126F" w:rsidRPr="007217AC" w:rsidRDefault="003E126F" w:rsidP="00CB46B2">
      <w:pPr>
        <w:autoSpaceDE w:val="0"/>
        <w:autoSpaceDN w:val="0"/>
        <w:adjustRightInd w:val="0"/>
        <w:spacing w:line="276" w:lineRule="auto"/>
        <w:ind w:left="2160"/>
        <w:rPr>
          <w:rFonts w:ascii="Calibri Light" w:hAnsi="Calibri Light" w:cs="Calibri Light"/>
          <w:sz w:val="22"/>
          <w:szCs w:val="22"/>
        </w:rPr>
      </w:pPr>
    </w:p>
    <w:p w14:paraId="08DDD1E3" w14:textId="3134D726" w:rsidR="003E126F" w:rsidRPr="007217AC" w:rsidRDefault="003E126F" w:rsidP="00CB46B2">
      <w:pPr>
        <w:autoSpaceDE w:val="0"/>
        <w:autoSpaceDN w:val="0"/>
        <w:adjustRightInd w:val="0"/>
        <w:spacing w:line="276" w:lineRule="auto"/>
        <w:rPr>
          <w:rFonts w:ascii="Calibri Light" w:hAnsi="Calibri Light" w:cs="Calibri Light"/>
          <w:sz w:val="22"/>
          <w:szCs w:val="22"/>
        </w:rPr>
      </w:pPr>
      <w:r w:rsidRPr="007217AC">
        <w:rPr>
          <w:rFonts w:ascii="Calibri Light" w:hAnsi="Calibri Light" w:cs="Calibri Light"/>
          <w:sz w:val="22"/>
          <w:szCs w:val="22"/>
        </w:rPr>
        <w:t>Załącznik nr 1 - Odpis z właściwego rejestru Wykonawcy</w:t>
      </w:r>
    </w:p>
    <w:p w14:paraId="40C9B979" w14:textId="3D9F71ED" w:rsidR="003E126F" w:rsidRPr="007217AC" w:rsidRDefault="003E126F" w:rsidP="00CB46B2">
      <w:pPr>
        <w:autoSpaceDE w:val="0"/>
        <w:autoSpaceDN w:val="0"/>
        <w:adjustRightInd w:val="0"/>
        <w:spacing w:line="276" w:lineRule="auto"/>
        <w:rPr>
          <w:rFonts w:ascii="Calibri Light" w:hAnsi="Calibri Light" w:cs="Calibri Light"/>
          <w:sz w:val="22"/>
          <w:szCs w:val="22"/>
        </w:rPr>
      </w:pPr>
      <w:r w:rsidRPr="007217AC">
        <w:rPr>
          <w:rFonts w:ascii="Calibri Light" w:hAnsi="Calibri Light" w:cs="Calibri Light"/>
          <w:sz w:val="22"/>
          <w:szCs w:val="22"/>
        </w:rPr>
        <w:t xml:space="preserve">Załącznik nr 2 </w:t>
      </w:r>
      <w:r w:rsidR="00844F0D">
        <w:rPr>
          <w:rFonts w:ascii="Calibri Light" w:hAnsi="Calibri Light" w:cs="Calibri Light"/>
          <w:sz w:val="22"/>
          <w:szCs w:val="22"/>
        </w:rPr>
        <w:t>-</w:t>
      </w:r>
      <w:r w:rsidRPr="007217AC">
        <w:rPr>
          <w:rFonts w:ascii="Calibri Light" w:hAnsi="Calibri Light" w:cs="Calibri Light"/>
          <w:sz w:val="22"/>
          <w:szCs w:val="22"/>
        </w:rPr>
        <w:t xml:space="preserve"> Zapytanie ofertowe </w:t>
      </w:r>
    </w:p>
    <w:p w14:paraId="15DD1FCA" w14:textId="123B7EB5" w:rsidR="003E126F" w:rsidRPr="007217AC" w:rsidRDefault="003E126F" w:rsidP="00CB46B2">
      <w:pPr>
        <w:autoSpaceDE w:val="0"/>
        <w:autoSpaceDN w:val="0"/>
        <w:adjustRightInd w:val="0"/>
        <w:spacing w:line="276" w:lineRule="auto"/>
        <w:rPr>
          <w:rFonts w:ascii="Calibri Light" w:hAnsi="Calibri Light" w:cs="Calibri Light"/>
          <w:sz w:val="22"/>
          <w:szCs w:val="22"/>
        </w:rPr>
      </w:pPr>
      <w:r w:rsidRPr="007217AC">
        <w:rPr>
          <w:rFonts w:ascii="Calibri Light" w:hAnsi="Calibri Light" w:cs="Calibri Light"/>
          <w:sz w:val="22"/>
          <w:szCs w:val="22"/>
        </w:rPr>
        <w:t xml:space="preserve">Załącznik nr 3 </w:t>
      </w:r>
      <w:r w:rsidR="00844F0D">
        <w:rPr>
          <w:rFonts w:ascii="Calibri Light" w:hAnsi="Calibri Light" w:cs="Calibri Light"/>
          <w:sz w:val="22"/>
          <w:szCs w:val="22"/>
        </w:rPr>
        <w:t>-</w:t>
      </w:r>
      <w:r w:rsidRPr="007217AC">
        <w:rPr>
          <w:rFonts w:ascii="Calibri Light" w:hAnsi="Calibri Light" w:cs="Calibri Light"/>
          <w:sz w:val="22"/>
          <w:szCs w:val="22"/>
        </w:rPr>
        <w:t xml:space="preserve"> Oferta Wykonawcy</w:t>
      </w:r>
    </w:p>
    <w:p w14:paraId="5F195123" w14:textId="1FFA455A" w:rsidR="003E126F" w:rsidRPr="007217AC" w:rsidRDefault="003E126F" w:rsidP="00CB46B2">
      <w:pPr>
        <w:autoSpaceDE w:val="0"/>
        <w:autoSpaceDN w:val="0"/>
        <w:adjustRightInd w:val="0"/>
        <w:spacing w:line="276" w:lineRule="auto"/>
        <w:rPr>
          <w:rFonts w:ascii="Calibri Light" w:hAnsi="Calibri Light" w:cs="Calibri Light"/>
          <w:sz w:val="22"/>
          <w:szCs w:val="22"/>
        </w:rPr>
      </w:pPr>
      <w:r w:rsidRPr="007217AC">
        <w:rPr>
          <w:rFonts w:ascii="Calibri Light" w:hAnsi="Calibri Light" w:cs="Calibri Light"/>
          <w:sz w:val="22"/>
          <w:szCs w:val="22"/>
        </w:rPr>
        <w:t>Załącznik nr 4 - Wzór Protokołu odbioru</w:t>
      </w:r>
      <w:r w:rsidRPr="007217AC" w:rsidDel="00497A9C">
        <w:rPr>
          <w:rFonts w:ascii="Calibri Light" w:hAnsi="Calibri Light" w:cs="Calibri Light"/>
          <w:sz w:val="22"/>
          <w:szCs w:val="22"/>
        </w:rPr>
        <w:t xml:space="preserve"> </w:t>
      </w:r>
    </w:p>
    <w:p w14:paraId="694A93DD" w14:textId="55F39AFA" w:rsidR="003E126F" w:rsidRDefault="003E126F" w:rsidP="005E0C22">
      <w:pPr>
        <w:autoSpaceDE w:val="0"/>
        <w:autoSpaceDN w:val="0"/>
        <w:adjustRightInd w:val="0"/>
        <w:spacing w:line="276" w:lineRule="auto"/>
        <w:jc w:val="both"/>
        <w:rPr>
          <w:rFonts w:ascii="Calibri Light" w:hAnsi="Calibri Light" w:cs="Calibri Light"/>
          <w:sz w:val="22"/>
          <w:szCs w:val="22"/>
        </w:rPr>
      </w:pPr>
      <w:r w:rsidRPr="007217AC">
        <w:rPr>
          <w:rFonts w:ascii="Calibri Light" w:hAnsi="Calibri Light" w:cs="Calibri Light"/>
          <w:sz w:val="22"/>
          <w:szCs w:val="22"/>
        </w:rPr>
        <w:t>Załącznik nr 5 - Klauzula informacyjna dotycząca przetwarzania danych osobowych przez</w:t>
      </w:r>
      <w:r w:rsidR="00844F0D">
        <w:rPr>
          <w:rFonts w:ascii="Calibri Light" w:hAnsi="Calibri Light" w:cs="Calibri Light"/>
          <w:sz w:val="22"/>
          <w:szCs w:val="22"/>
        </w:rPr>
        <w:t xml:space="preserve"> </w:t>
      </w:r>
      <w:r w:rsidRPr="007217AC">
        <w:rPr>
          <w:rFonts w:ascii="Calibri Light" w:hAnsi="Calibri Light" w:cs="Calibri Light"/>
          <w:sz w:val="22"/>
          <w:szCs w:val="22"/>
        </w:rPr>
        <w:t>Zamawiającego</w:t>
      </w:r>
    </w:p>
    <w:p w14:paraId="20FDDDC1" w14:textId="54B84345" w:rsidR="0098505D" w:rsidRPr="008F7E04" w:rsidRDefault="003E4947" w:rsidP="008F7E04">
      <w:pPr>
        <w:autoSpaceDE w:val="0"/>
        <w:autoSpaceDN w:val="0"/>
        <w:adjustRightInd w:val="0"/>
        <w:spacing w:line="276" w:lineRule="auto"/>
        <w:jc w:val="both"/>
        <w:rPr>
          <w:rFonts w:ascii="Calibri Light" w:hAnsi="Calibri Light" w:cs="Calibri Light"/>
          <w:sz w:val="22"/>
          <w:szCs w:val="22"/>
        </w:rPr>
      </w:pPr>
      <w:r>
        <w:rPr>
          <w:rFonts w:ascii="Calibri Light" w:hAnsi="Calibri Light" w:cs="Calibri Light"/>
          <w:sz w:val="22"/>
          <w:szCs w:val="22"/>
        </w:rPr>
        <w:t xml:space="preserve">Załącznik nr 6 – Umowa powierzenia przetwarzania danych osobowych </w:t>
      </w:r>
    </w:p>
    <w:p w14:paraId="15FA7226" w14:textId="77777777" w:rsidR="00250715" w:rsidRDefault="00250715" w:rsidP="008F7E04">
      <w:pPr>
        <w:pStyle w:val="NormalnyWeb"/>
        <w:spacing w:before="0" w:after="0" w:line="276" w:lineRule="auto"/>
        <w:rPr>
          <w:rFonts w:ascii="Calibri Light" w:hAnsi="Calibri Light" w:cs="Calibri Light"/>
          <w:b/>
          <w:bCs/>
          <w:sz w:val="24"/>
          <w:szCs w:val="24"/>
        </w:rPr>
      </w:pPr>
    </w:p>
    <w:p w14:paraId="40364FEB" w14:textId="2EBFFA84" w:rsidR="003E126F" w:rsidRPr="00AC6176" w:rsidRDefault="003E126F" w:rsidP="00CB46B2">
      <w:pPr>
        <w:pStyle w:val="NormalnyWeb"/>
        <w:spacing w:before="0" w:after="0" w:line="276" w:lineRule="auto"/>
        <w:jc w:val="right"/>
        <w:rPr>
          <w:rFonts w:ascii="Calibri Light" w:hAnsi="Calibri Light" w:cs="Calibri Light"/>
          <w:b/>
          <w:bCs/>
          <w:sz w:val="24"/>
          <w:szCs w:val="24"/>
        </w:rPr>
      </w:pPr>
      <w:r w:rsidRPr="00AC6176">
        <w:rPr>
          <w:rFonts w:ascii="Calibri Light" w:hAnsi="Calibri Light" w:cs="Calibri Light"/>
          <w:b/>
          <w:bCs/>
          <w:sz w:val="24"/>
          <w:szCs w:val="24"/>
        </w:rPr>
        <w:lastRenderedPageBreak/>
        <w:t>Załącznik nr 4 do Umowy</w:t>
      </w:r>
    </w:p>
    <w:p w14:paraId="7EA4B393" w14:textId="77777777" w:rsidR="003E126F" w:rsidRPr="007217AC" w:rsidRDefault="003E126F" w:rsidP="00CB46B2">
      <w:pPr>
        <w:pStyle w:val="NormalnyWeb"/>
        <w:spacing w:before="0" w:line="276" w:lineRule="auto"/>
        <w:jc w:val="right"/>
        <w:rPr>
          <w:rFonts w:ascii="Calibri Light" w:hAnsi="Calibri Light" w:cs="Calibri Light"/>
          <w:sz w:val="22"/>
          <w:szCs w:val="22"/>
        </w:rPr>
      </w:pPr>
      <w:r w:rsidRPr="007217AC">
        <w:rPr>
          <w:rFonts w:ascii="Calibri Light" w:hAnsi="Calibri Light" w:cs="Calibri Light"/>
          <w:sz w:val="22"/>
          <w:szCs w:val="22"/>
        </w:rPr>
        <w:t xml:space="preserve">Miejsce ………………… data………………         </w:t>
      </w:r>
    </w:p>
    <w:p w14:paraId="0F89FA01" w14:textId="77777777" w:rsidR="003E126F" w:rsidRPr="007217AC" w:rsidRDefault="003E126F" w:rsidP="00CB46B2">
      <w:pPr>
        <w:pStyle w:val="Tekstpodstawowy"/>
        <w:tabs>
          <w:tab w:val="left" w:pos="-284"/>
          <w:tab w:val="left" w:pos="142"/>
        </w:tabs>
        <w:spacing w:line="276" w:lineRule="auto"/>
        <w:ind w:left="-284"/>
        <w:jc w:val="right"/>
        <w:rPr>
          <w:rFonts w:ascii="Calibri Light" w:hAnsi="Calibri Light" w:cs="Calibri Light"/>
          <w:sz w:val="22"/>
          <w:szCs w:val="22"/>
        </w:rPr>
      </w:pPr>
    </w:p>
    <w:p w14:paraId="3B48A58C" w14:textId="77777777" w:rsidR="003E126F" w:rsidRPr="007217AC" w:rsidRDefault="003E126F" w:rsidP="00CB46B2">
      <w:pPr>
        <w:pStyle w:val="Tekstpodstawowywcity"/>
        <w:tabs>
          <w:tab w:val="left" w:pos="-284"/>
          <w:tab w:val="left" w:pos="142"/>
        </w:tabs>
        <w:spacing w:line="276" w:lineRule="auto"/>
        <w:ind w:left="0"/>
        <w:rPr>
          <w:rFonts w:ascii="Calibri Light" w:hAnsi="Calibri Light" w:cs="Calibri Light"/>
          <w:sz w:val="22"/>
          <w:szCs w:val="22"/>
        </w:rPr>
      </w:pPr>
    </w:p>
    <w:p w14:paraId="6D03B3A3" w14:textId="77777777" w:rsidR="003E126F" w:rsidRPr="007217AC" w:rsidRDefault="003E126F" w:rsidP="00CB46B2">
      <w:pPr>
        <w:pStyle w:val="Tekstpodstawowywcity"/>
        <w:tabs>
          <w:tab w:val="left" w:pos="-284"/>
          <w:tab w:val="left" w:pos="142"/>
        </w:tabs>
        <w:spacing w:line="276" w:lineRule="auto"/>
        <w:ind w:left="-284"/>
        <w:jc w:val="center"/>
        <w:rPr>
          <w:rFonts w:ascii="Calibri Light" w:hAnsi="Calibri Light" w:cs="Calibri Light"/>
          <w:sz w:val="22"/>
          <w:szCs w:val="22"/>
        </w:rPr>
      </w:pPr>
      <w:r w:rsidRPr="007217AC">
        <w:rPr>
          <w:rFonts w:ascii="Calibri Light" w:hAnsi="Calibri Light" w:cs="Calibri Light"/>
          <w:sz w:val="22"/>
          <w:szCs w:val="22"/>
        </w:rPr>
        <w:t xml:space="preserve">WZÓR PROTOKOŁU ODBIORU </w:t>
      </w:r>
    </w:p>
    <w:p w14:paraId="420F74DE" w14:textId="77777777" w:rsidR="003E126F" w:rsidRPr="007217AC" w:rsidRDefault="003E126F" w:rsidP="00CB46B2">
      <w:pPr>
        <w:pStyle w:val="Tekstpodstawowywcit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Protokół sporządzono dnia: ……………………………………….</w:t>
      </w:r>
    </w:p>
    <w:p w14:paraId="66033DD7" w14:textId="21210834" w:rsidR="003E126F" w:rsidRPr="007217AC" w:rsidRDefault="003E126F" w:rsidP="00CB46B2">
      <w:pPr>
        <w:pStyle w:val="Tekstpodstawowywcit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 xml:space="preserve">Działając na mocy Umowy z dnia ……………………… </w:t>
      </w:r>
      <w:r w:rsidRPr="005E0C22">
        <w:rPr>
          <w:rFonts w:ascii="Calibri Light" w:hAnsi="Calibri Light" w:cs="Calibri Light"/>
          <w:sz w:val="22"/>
          <w:szCs w:val="22"/>
        </w:rPr>
        <w:t>202</w:t>
      </w:r>
      <w:r w:rsidR="00B1542E" w:rsidRPr="005E0C22">
        <w:rPr>
          <w:rFonts w:ascii="Calibri Light" w:hAnsi="Calibri Light" w:cs="Calibri Light"/>
          <w:sz w:val="22"/>
          <w:szCs w:val="22"/>
        </w:rPr>
        <w:t>2</w:t>
      </w:r>
      <w:r w:rsidRPr="005E0C22">
        <w:rPr>
          <w:rFonts w:ascii="Calibri Light" w:hAnsi="Calibri Light" w:cs="Calibri Light"/>
          <w:sz w:val="22"/>
          <w:szCs w:val="22"/>
        </w:rPr>
        <w:t xml:space="preserve"> roku</w:t>
      </w:r>
      <w:r w:rsidRPr="007217AC">
        <w:rPr>
          <w:rFonts w:ascii="Calibri Light" w:hAnsi="Calibri Light" w:cs="Calibri Light"/>
          <w:sz w:val="22"/>
          <w:szCs w:val="22"/>
        </w:rPr>
        <w:t xml:space="preserve"> zawartej pomiędzy:</w:t>
      </w:r>
    </w:p>
    <w:p w14:paraId="25684F1A" w14:textId="77777777" w:rsidR="003E126F" w:rsidRPr="007217AC" w:rsidRDefault="003E126F" w:rsidP="00CB46B2">
      <w:pPr>
        <w:pStyle w:val="Tekstpodstawowywcit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Polską Agencją Inwestycji i Handlu S.A.</w:t>
      </w:r>
    </w:p>
    <w:p w14:paraId="2DAF64CC" w14:textId="77777777" w:rsidR="003E126F" w:rsidRPr="007217AC" w:rsidRDefault="003E126F" w:rsidP="00CB46B2">
      <w:pPr>
        <w:pStyle w:val="Tekstpodstawowywcit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a</w:t>
      </w:r>
      <w:r w:rsidRPr="007217AC">
        <w:rPr>
          <w:rFonts w:ascii="Calibri Light" w:hAnsi="Calibri Light" w:cs="Calibri Light"/>
          <w:sz w:val="22"/>
          <w:szCs w:val="22"/>
        </w:rPr>
        <w:br/>
        <w:t>………………………………………………………………..</w:t>
      </w:r>
    </w:p>
    <w:p w14:paraId="3CBAC378" w14:textId="7176D049" w:rsidR="003E126F" w:rsidRPr="00DB544A" w:rsidRDefault="003E126F" w:rsidP="005E0C22">
      <w:pPr>
        <w:pStyle w:val="Akapitzlist"/>
        <w:spacing w:after="0"/>
        <w:jc w:val="center"/>
        <w:rPr>
          <w:rFonts w:ascii="Calibri Light" w:hAnsi="Calibri Light" w:cs="Calibri Light"/>
          <w:b/>
          <w:bCs/>
        </w:rPr>
      </w:pPr>
      <w:r w:rsidRPr="007217AC">
        <w:rPr>
          <w:rFonts w:ascii="Calibri Light" w:hAnsi="Calibri Light" w:cs="Calibri Light"/>
          <w:b/>
          <w:bCs/>
        </w:rPr>
        <w:t xml:space="preserve">Strony potwierdzają wykonanie i odebranie zamówienia dot. </w:t>
      </w:r>
      <w:bookmarkStart w:id="1" w:name="_Hlk73515381"/>
      <w:r w:rsidRPr="007217AC">
        <w:rPr>
          <w:rFonts w:ascii="Calibri Light" w:hAnsi="Calibri Light" w:cs="Calibri Light"/>
          <w:b/>
          <w:bCs/>
        </w:rPr>
        <w:t xml:space="preserve">organizacji i obsługi </w:t>
      </w:r>
      <w:r w:rsidR="001359D4">
        <w:rPr>
          <w:rFonts w:ascii="Calibri Light" w:hAnsi="Calibri Light" w:cs="Calibri Light"/>
          <w:b/>
          <w:bCs/>
        </w:rPr>
        <w:t>konferencji</w:t>
      </w:r>
      <w:r w:rsidR="001F6416">
        <w:rPr>
          <w:rFonts w:ascii="Calibri Light" w:hAnsi="Calibri Light" w:cs="Calibri Light"/>
          <w:b/>
          <w:bCs/>
        </w:rPr>
        <w:t xml:space="preserve"> </w:t>
      </w:r>
      <w:r w:rsidR="001F6416" w:rsidRPr="007217AC">
        <w:rPr>
          <w:rFonts w:ascii="Calibri Light" w:hAnsi="Calibri Light" w:cs="Calibri Light"/>
          <w:b/>
          <w:bCs/>
        </w:rPr>
        <w:t xml:space="preserve"> </w:t>
      </w:r>
      <w:r w:rsidRPr="007217AC">
        <w:rPr>
          <w:rFonts w:ascii="Calibri Light" w:hAnsi="Calibri Light" w:cs="Calibri Light"/>
          <w:b/>
          <w:bCs/>
        </w:rPr>
        <w:t>dla Polskiej Agencji Inwestycji i Handlu S.A.</w:t>
      </w:r>
    </w:p>
    <w:bookmarkEnd w:id="1"/>
    <w:p w14:paraId="63E9B8DE" w14:textId="77777777" w:rsidR="003E126F" w:rsidRPr="007217AC" w:rsidDel="0010425A" w:rsidRDefault="003E126F" w:rsidP="00CB46B2">
      <w:pPr>
        <w:pStyle w:val="Tekstpodstawowywcity"/>
        <w:tabs>
          <w:tab w:val="left" w:pos="-284"/>
          <w:tab w:val="left" w:pos="142"/>
        </w:tabs>
        <w:spacing w:line="276" w:lineRule="auto"/>
        <w:ind w:left="-284"/>
        <w:rPr>
          <w:rFonts w:ascii="Calibri Light" w:hAnsi="Calibri Light" w:cs="Calibri Light"/>
          <w:bCs/>
          <w:sz w:val="22"/>
          <w:szCs w:val="22"/>
        </w:rPr>
      </w:pPr>
      <w:r w:rsidRPr="007217AC">
        <w:rPr>
          <w:rFonts w:ascii="Calibri Light" w:hAnsi="Calibri Light" w:cs="Calibri Light"/>
          <w:bCs/>
          <w:sz w:val="22"/>
          <w:szCs w:val="22"/>
        </w:rPr>
        <w:t>:</w:t>
      </w:r>
    </w:p>
    <w:tbl>
      <w:tblPr>
        <w:tblW w:w="8666" w:type="dxa"/>
        <w:tblInd w:w="-34"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1E0" w:firstRow="1" w:lastRow="1" w:firstColumn="1" w:lastColumn="1" w:noHBand="0" w:noVBand="0"/>
      </w:tblPr>
      <w:tblGrid>
        <w:gridCol w:w="709"/>
        <w:gridCol w:w="4697"/>
        <w:gridCol w:w="3260"/>
      </w:tblGrid>
      <w:tr w:rsidR="003E126F" w:rsidRPr="007217AC" w14:paraId="30266593" w14:textId="77777777" w:rsidTr="00624EC1">
        <w:trPr>
          <w:trHeight w:val="541"/>
        </w:trPr>
        <w:tc>
          <w:tcPr>
            <w:tcW w:w="709" w:type="dxa"/>
            <w:tcBorders>
              <w:top w:val="double" w:sz="4" w:space="0" w:color="70AD47"/>
              <w:left w:val="double" w:sz="4" w:space="0" w:color="70AD47"/>
              <w:bottom w:val="single" w:sz="4" w:space="0" w:color="70AD47"/>
              <w:right w:val="single" w:sz="4" w:space="0" w:color="70AD47"/>
            </w:tcBorders>
            <w:shd w:val="clear" w:color="auto" w:fill="E2EFD9"/>
            <w:vAlign w:val="center"/>
          </w:tcPr>
          <w:p w14:paraId="18661A88" w14:textId="77777777" w:rsidR="003E126F" w:rsidRPr="007217AC" w:rsidRDefault="003E126F" w:rsidP="00CB46B2">
            <w:pPr>
              <w:spacing w:line="276" w:lineRule="auto"/>
              <w:jc w:val="center"/>
              <w:rPr>
                <w:rFonts w:ascii="Calibri Light" w:hAnsi="Calibri Light" w:cs="Calibri Light"/>
                <w:sz w:val="22"/>
                <w:szCs w:val="22"/>
              </w:rPr>
            </w:pPr>
            <w:r w:rsidRPr="007217AC">
              <w:rPr>
                <w:rFonts w:ascii="Calibri Light" w:hAnsi="Calibri Light" w:cs="Calibri Light"/>
                <w:sz w:val="22"/>
                <w:szCs w:val="22"/>
              </w:rPr>
              <w:t>L.p.</w:t>
            </w:r>
          </w:p>
        </w:tc>
        <w:tc>
          <w:tcPr>
            <w:tcW w:w="4697" w:type="dxa"/>
            <w:tcBorders>
              <w:top w:val="double" w:sz="4" w:space="0" w:color="70AD47"/>
              <w:left w:val="single" w:sz="4" w:space="0" w:color="70AD47"/>
              <w:bottom w:val="single" w:sz="4" w:space="0" w:color="70AD47"/>
              <w:right w:val="single" w:sz="4" w:space="0" w:color="70AD47"/>
            </w:tcBorders>
            <w:shd w:val="clear" w:color="auto" w:fill="E2EFD9"/>
            <w:vAlign w:val="center"/>
          </w:tcPr>
          <w:p w14:paraId="20148CE1" w14:textId="77777777" w:rsidR="003E126F" w:rsidRPr="007217AC" w:rsidRDefault="003E126F" w:rsidP="00CB46B2">
            <w:pPr>
              <w:spacing w:line="276" w:lineRule="auto"/>
              <w:jc w:val="center"/>
              <w:rPr>
                <w:rFonts w:ascii="Calibri Light" w:hAnsi="Calibri Light" w:cs="Calibri Light"/>
                <w:sz w:val="22"/>
                <w:szCs w:val="22"/>
              </w:rPr>
            </w:pPr>
            <w:r w:rsidRPr="007217AC">
              <w:rPr>
                <w:rFonts w:ascii="Calibri Light" w:hAnsi="Calibri Light" w:cs="Calibri Light"/>
                <w:sz w:val="22"/>
                <w:szCs w:val="22"/>
              </w:rPr>
              <w:t>Przedmiot</w:t>
            </w:r>
          </w:p>
        </w:tc>
        <w:tc>
          <w:tcPr>
            <w:tcW w:w="3260" w:type="dxa"/>
            <w:tcBorders>
              <w:top w:val="double" w:sz="4" w:space="0" w:color="70AD47"/>
              <w:left w:val="single" w:sz="4" w:space="0" w:color="70AD47"/>
              <w:bottom w:val="single" w:sz="4" w:space="0" w:color="70AD47"/>
              <w:right w:val="double" w:sz="4" w:space="0" w:color="70AD47"/>
            </w:tcBorders>
            <w:shd w:val="clear" w:color="auto" w:fill="E2EFD9"/>
            <w:vAlign w:val="center"/>
          </w:tcPr>
          <w:p w14:paraId="4F6D536D" w14:textId="77777777" w:rsidR="003E126F" w:rsidRPr="007217AC" w:rsidRDefault="003E126F" w:rsidP="00CB46B2">
            <w:pPr>
              <w:tabs>
                <w:tab w:val="left" w:pos="1627"/>
              </w:tabs>
              <w:spacing w:line="276" w:lineRule="auto"/>
              <w:jc w:val="center"/>
              <w:rPr>
                <w:rFonts w:ascii="Calibri Light" w:hAnsi="Calibri Light" w:cs="Calibri Light"/>
                <w:sz w:val="22"/>
                <w:szCs w:val="22"/>
              </w:rPr>
            </w:pPr>
            <w:r w:rsidRPr="007217AC">
              <w:rPr>
                <w:rFonts w:ascii="Calibri Light" w:hAnsi="Calibri Light" w:cs="Calibri Light"/>
                <w:sz w:val="22"/>
                <w:szCs w:val="22"/>
              </w:rPr>
              <w:t>Data/Poziom wykonania</w:t>
            </w:r>
          </w:p>
        </w:tc>
      </w:tr>
      <w:tr w:rsidR="003E126F" w:rsidRPr="007217AC" w14:paraId="1D51E0AD" w14:textId="77777777" w:rsidTr="00624EC1">
        <w:trPr>
          <w:trHeight w:val="528"/>
        </w:trPr>
        <w:tc>
          <w:tcPr>
            <w:tcW w:w="709" w:type="dxa"/>
            <w:tcBorders>
              <w:top w:val="single" w:sz="4" w:space="0" w:color="70AD47"/>
              <w:left w:val="double" w:sz="4" w:space="0" w:color="70AD47"/>
              <w:bottom w:val="single" w:sz="4" w:space="0" w:color="70AD47"/>
              <w:right w:val="single" w:sz="4" w:space="0" w:color="70AD47"/>
            </w:tcBorders>
            <w:shd w:val="clear" w:color="auto" w:fill="E2EFD9"/>
            <w:vAlign w:val="center"/>
          </w:tcPr>
          <w:p w14:paraId="4C137E3C" w14:textId="77777777" w:rsidR="003E126F" w:rsidRPr="007217AC" w:rsidRDefault="003E126F" w:rsidP="00CB46B2">
            <w:pPr>
              <w:spacing w:line="276" w:lineRule="auto"/>
              <w:jc w:val="center"/>
              <w:rPr>
                <w:rFonts w:ascii="Calibri Light" w:hAnsi="Calibri Light" w:cs="Calibri Light"/>
                <w:sz w:val="22"/>
                <w:szCs w:val="22"/>
              </w:rPr>
            </w:pPr>
            <w:r w:rsidRPr="007217AC">
              <w:rPr>
                <w:rFonts w:ascii="Calibri Light" w:hAnsi="Calibri Light" w:cs="Calibri Light"/>
                <w:sz w:val="22"/>
                <w:szCs w:val="22"/>
              </w:rPr>
              <w:t>1</w:t>
            </w:r>
          </w:p>
        </w:tc>
        <w:tc>
          <w:tcPr>
            <w:tcW w:w="4697" w:type="dxa"/>
            <w:tcBorders>
              <w:top w:val="single" w:sz="4" w:space="0" w:color="70AD47"/>
              <w:left w:val="single" w:sz="4" w:space="0" w:color="70AD47"/>
              <w:bottom w:val="single" w:sz="4" w:space="0" w:color="70AD47"/>
              <w:right w:val="single" w:sz="4" w:space="0" w:color="70AD47"/>
            </w:tcBorders>
            <w:shd w:val="clear" w:color="auto" w:fill="E2EFD9"/>
            <w:vAlign w:val="center"/>
          </w:tcPr>
          <w:p w14:paraId="22DEA8BA" w14:textId="77777777" w:rsidR="003E126F" w:rsidRPr="007217AC" w:rsidRDefault="003E126F" w:rsidP="00CB46B2">
            <w:pPr>
              <w:spacing w:line="276" w:lineRule="auto"/>
              <w:jc w:val="center"/>
              <w:rPr>
                <w:rFonts w:ascii="Calibri Light" w:hAnsi="Calibri Light" w:cs="Calibri Light"/>
                <w:sz w:val="22"/>
                <w:szCs w:val="22"/>
              </w:rPr>
            </w:pPr>
            <w:r w:rsidRPr="007217AC">
              <w:rPr>
                <w:rFonts w:ascii="Calibri Light" w:hAnsi="Calibri Light" w:cs="Calibri Light"/>
                <w:sz w:val="22"/>
                <w:szCs w:val="22"/>
              </w:rPr>
              <w:t>2</w:t>
            </w:r>
          </w:p>
        </w:tc>
        <w:tc>
          <w:tcPr>
            <w:tcW w:w="3260" w:type="dxa"/>
            <w:tcBorders>
              <w:top w:val="single" w:sz="4" w:space="0" w:color="70AD47"/>
              <w:left w:val="single" w:sz="4" w:space="0" w:color="70AD47"/>
              <w:bottom w:val="single" w:sz="4" w:space="0" w:color="70AD47"/>
              <w:right w:val="double" w:sz="4" w:space="0" w:color="70AD47"/>
            </w:tcBorders>
            <w:shd w:val="clear" w:color="auto" w:fill="E2EFD9"/>
            <w:vAlign w:val="center"/>
          </w:tcPr>
          <w:p w14:paraId="52FBB4BF" w14:textId="77777777" w:rsidR="003E126F" w:rsidRPr="007217AC" w:rsidRDefault="003E126F" w:rsidP="00CB46B2">
            <w:pPr>
              <w:spacing w:line="276" w:lineRule="auto"/>
              <w:jc w:val="center"/>
              <w:rPr>
                <w:rFonts w:ascii="Calibri Light" w:hAnsi="Calibri Light" w:cs="Calibri Light"/>
                <w:sz w:val="22"/>
                <w:szCs w:val="22"/>
              </w:rPr>
            </w:pPr>
            <w:r w:rsidRPr="007217AC">
              <w:rPr>
                <w:rFonts w:ascii="Calibri Light" w:hAnsi="Calibri Light" w:cs="Calibri Light"/>
                <w:sz w:val="22"/>
                <w:szCs w:val="22"/>
              </w:rPr>
              <w:t>3</w:t>
            </w:r>
          </w:p>
        </w:tc>
      </w:tr>
      <w:tr w:rsidR="003E126F" w:rsidRPr="007217AC" w14:paraId="6552F405" w14:textId="77777777" w:rsidTr="00624EC1">
        <w:trPr>
          <w:trHeight w:val="149"/>
        </w:trPr>
        <w:tc>
          <w:tcPr>
            <w:tcW w:w="709" w:type="dxa"/>
            <w:tcBorders>
              <w:top w:val="single" w:sz="4" w:space="0" w:color="70AD47"/>
              <w:left w:val="double" w:sz="4" w:space="0" w:color="70AD47"/>
              <w:bottom w:val="single" w:sz="4" w:space="0" w:color="70AD47"/>
              <w:right w:val="single" w:sz="4" w:space="0" w:color="70AD47"/>
            </w:tcBorders>
            <w:shd w:val="clear" w:color="auto" w:fill="auto"/>
            <w:vAlign w:val="center"/>
          </w:tcPr>
          <w:p w14:paraId="692505CA" w14:textId="77777777" w:rsidR="003E126F" w:rsidRPr="007217AC" w:rsidDel="00E14054" w:rsidRDefault="003E126F" w:rsidP="00CB46B2">
            <w:pPr>
              <w:spacing w:beforeLines="20" w:before="48" w:afterLines="20" w:after="48" w:line="276" w:lineRule="auto"/>
              <w:rPr>
                <w:rFonts w:ascii="Calibri Light" w:hAnsi="Calibri Light" w:cs="Calibri Light"/>
                <w:sz w:val="22"/>
                <w:szCs w:val="22"/>
              </w:rPr>
            </w:pPr>
            <w:r w:rsidRPr="007217AC">
              <w:rPr>
                <w:rFonts w:ascii="Calibri Light" w:hAnsi="Calibri Light" w:cs="Calibri Light"/>
                <w:sz w:val="22"/>
                <w:szCs w:val="22"/>
              </w:rPr>
              <w:t>1.</w:t>
            </w:r>
          </w:p>
        </w:tc>
        <w:tc>
          <w:tcPr>
            <w:tcW w:w="4697" w:type="dxa"/>
            <w:tcBorders>
              <w:top w:val="single" w:sz="4" w:space="0" w:color="70AD47"/>
              <w:left w:val="single" w:sz="4" w:space="0" w:color="70AD47"/>
              <w:bottom w:val="single" w:sz="4" w:space="0" w:color="70AD47"/>
              <w:right w:val="single" w:sz="4" w:space="0" w:color="70AD47"/>
            </w:tcBorders>
            <w:shd w:val="clear" w:color="auto" w:fill="auto"/>
          </w:tcPr>
          <w:p w14:paraId="4C5C1862" w14:textId="77777777" w:rsidR="003E126F" w:rsidRPr="007217AC" w:rsidRDefault="003E126F" w:rsidP="00CB46B2">
            <w:pPr>
              <w:spacing w:line="276" w:lineRule="auto"/>
              <w:rPr>
                <w:rFonts w:ascii="Calibri Light" w:hAnsi="Calibri Light" w:cs="Calibri Light"/>
                <w:sz w:val="22"/>
                <w:szCs w:val="22"/>
              </w:rPr>
            </w:pPr>
          </w:p>
        </w:tc>
        <w:tc>
          <w:tcPr>
            <w:tcW w:w="3260" w:type="dxa"/>
            <w:tcBorders>
              <w:top w:val="single" w:sz="4" w:space="0" w:color="70AD47"/>
              <w:left w:val="single" w:sz="4" w:space="0" w:color="70AD47"/>
              <w:bottom w:val="single" w:sz="4" w:space="0" w:color="70AD47"/>
              <w:right w:val="double" w:sz="4" w:space="0" w:color="70AD47"/>
            </w:tcBorders>
            <w:shd w:val="clear" w:color="auto" w:fill="auto"/>
            <w:vAlign w:val="center"/>
          </w:tcPr>
          <w:p w14:paraId="04204710" w14:textId="77777777" w:rsidR="003E126F" w:rsidRPr="007217AC" w:rsidRDefault="003E126F" w:rsidP="00CB46B2">
            <w:pPr>
              <w:spacing w:beforeLines="20" w:before="48" w:afterLines="20" w:after="48" w:line="276" w:lineRule="auto"/>
              <w:ind w:right="367"/>
              <w:jc w:val="right"/>
              <w:rPr>
                <w:rFonts w:ascii="Calibri Light" w:hAnsi="Calibri Light" w:cs="Calibri Light"/>
                <w:sz w:val="22"/>
                <w:szCs w:val="22"/>
              </w:rPr>
            </w:pPr>
          </w:p>
        </w:tc>
      </w:tr>
      <w:tr w:rsidR="003E126F" w:rsidRPr="007217AC" w14:paraId="410B209A" w14:textId="77777777" w:rsidTr="00624EC1">
        <w:trPr>
          <w:trHeight w:val="279"/>
        </w:trPr>
        <w:tc>
          <w:tcPr>
            <w:tcW w:w="709" w:type="dxa"/>
            <w:tcBorders>
              <w:top w:val="single" w:sz="4" w:space="0" w:color="70AD47"/>
              <w:left w:val="double" w:sz="4" w:space="0" w:color="70AD47"/>
              <w:bottom w:val="single" w:sz="4" w:space="0" w:color="70AD47"/>
              <w:right w:val="single" w:sz="4" w:space="0" w:color="70AD47"/>
            </w:tcBorders>
            <w:shd w:val="clear" w:color="auto" w:fill="auto"/>
            <w:vAlign w:val="center"/>
          </w:tcPr>
          <w:p w14:paraId="3A686166" w14:textId="77777777" w:rsidR="003E126F" w:rsidRPr="007217AC" w:rsidRDefault="003E126F" w:rsidP="00CB46B2">
            <w:pPr>
              <w:spacing w:beforeLines="20" w:before="48" w:afterLines="20" w:after="48" w:line="276" w:lineRule="auto"/>
              <w:rPr>
                <w:rFonts w:ascii="Calibri Light" w:hAnsi="Calibri Light" w:cs="Calibri Light"/>
                <w:sz w:val="22"/>
                <w:szCs w:val="22"/>
              </w:rPr>
            </w:pPr>
            <w:r w:rsidRPr="007217AC">
              <w:rPr>
                <w:rFonts w:ascii="Calibri Light" w:hAnsi="Calibri Light" w:cs="Calibri Light"/>
                <w:sz w:val="22"/>
                <w:szCs w:val="22"/>
              </w:rPr>
              <w:t>2.</w:t>
            </w:r>
          </w:p>
        </w:tc>
        <w:tc>
          <w:tcPr>
            <w:tcW w:w="4697" w:type="dxa"/>
            <w:tcBorders>
              <w:top w:val="single" w:sz="4" w:space="0" w:color="70AD47"/>
              <w:left w:val="single" w:sz="4" w:space="0" w:color="70AD47"/>
              <w:bottom w:val="single" w:sz="4" w:space="0" w:color="70AD47"/>
              <w:right w:val="single" w:sz="4" w:space="0" w:color="70AD47"/>
            </w:tcBorders>
            <w:shd w:val="clear" w:color="auto" w:fill="auto"/>
          </w:tcPr>
          <w:p w14:paraId="516D4A04" w14:textId="77777777" w:rsidR="003E126F" w:rsidRPr="007217AC" w:rsidRDefault="003E126F" w:rsidP="00CB46B2">
            <w:pPr>
              <w:spacing w:line="276" w:lineRule="auto"/>
              <w:rPr>
                <w:rFonts w:ascii="Calibri Light" w:hAnsi="Calibri Light" w:cs="Calibri Light"/>
                <w:sz w:val="22"/>
                <w:szCs w:val="22"/>
              </w:rPr>
            </w:pPr>
          </w:p>
        </w:tc>
        <w:tc>
          <w:tcPr>
            <w:tcW w:w="3260" w:type="dxa"/>
            <w:tcBorders>
              <w:top w:val="single" w:sz="4" w:space="0" w:color="70AD47"/>
              <w:left w:val="single" w:sz="4" w:space="0" w:color="70AD47"/>
              <w:bottom w:val="single" w:sz="4" w:space="0" w:color="70AD47"/>
              <w:right w:val="double" w:sz="4" w:space="0" w:color="70AD47"/>
            </w:tcBorders>
            <w:shd w:val="clear" w:color="auto" w:fill="auto"/>
            <w:vAlign w:val="center"/>
          </w:tcPr>
          <w:p w14:paraId="68BD4BA0" w14:textId="77777777" w:rsidR="003E126F" w:rsidRPr="007217AC" w:rsidRDefault="003E126F" w:rsidP="00CB46B2">
            <w:pPr>
              <w:spacing w:beforeLines="20" w:before="48" w:afterLines="20" w:after="48" w:line="276" w:lineRule="auto"/>
              <w:ind w:right="367"/>
              <w:jc w:val="right"/>
              <w:rPr>
                <w:rFonts w:ascii="Calibri Light" w:hAnsi="Calibri Light" w:cs="Calibri Light"/>
                <w:sz w:val="22"/>
                <w:szCs w:val="22"/>
              </w:rPr>
            </w:pPr>
          </w:p>
        </w:tc>
      </w:tr>
      <w:tr w:rsidR="003E126F" w:rsidRPr="007217AC" w14:paraId="67B948A8" w14:textId="77777777" w:rsidTr="00624EC1">
        <w:trPr>
          <w:trHeight w:val="279"/>
        </w:trPr>
        <w:tc>
          <w:tcPr>
            <w:tcW w:w="709" w:type="dxa"/>
            <w:tcBorders>
              <w:top w:val="single" w:sz="4" w:space="0" w:color="70AD47"/>
              <w:left w:val="double" w:sz="4" w:space="0" w:color="70AD47"/>
              <w:bottom w:val="single" w:sz="4" w:space="0" w:color="70AD47"/>
              <w:right w:val="single" w:sz="4" w:space="0" w:color="70AD47"/>
            </w:tcBorders>
            <w:shd w:val="clear" w:color="auto" w:fill="auto"/>
            <w:vAlign w:val="center"/>
          </w:tcPr>
          <w:p w14:paraId="62EE87DD" w14:textId="77777777" w:rsidR="003E126F" w:rsidRPr="007217AC" w:rsidRDefault="003E126F" w:rsidP="00CB46B2">
            <w:pPr>
              <w:spacing w:beforeLines="20" w:before="48" w:afterLines="20" w:after="48" w:line="276" w:lineRule="auto"/>
              <w:rPr>
                <w:rFonts w:ascii="Calibri Light" w:hAnsi="Calibri Light" w:cs="Calibri Light"/>
                <w:sz w:val="22"/>
                <w:szCs w:val="22"/>
              </w:rPr>
            </w:pPr>
            <w:r w:rsidRPr="007217AC">
              <w:rPr>
                <w:rFonts w:ascii="Calibri Light" w:hAnsi="Calibri Light" w:cs="Calibri Light"/>
                <w:sz w:val="22"/>
                <w:szCs w:val="22"/>
              </w:rPr>
              <w:t>3.</w:t>
            </w:r>
          </w:p>
        </w:tc>
        <w:tc>
          <w:tcPr>
            <w:tcW w:w="4697" w:type="dxa"/>
            <w:tcBorders>
              <w:top w:val="single" w:sz="4" w:space="0" w:color="70AD47"/>
              <w:left w:val="single" w:sz="4" w:space="0" w:color="70AD47"/>
              <w:bottom w:val="single" w:sz="4" w:space="0" w:color="70AD47"/>
              <w:right w:val="single" w:sz="4" w:space="0" w:color="70AD47"/>
            </w:tcBorders>
            <w:shd w:val="clear" w:color="auto" w:fill="auto"/>
          </w:tcPr>
          <w:p w14:paraId="73DF13E8" w14:textId="77777777" w:rsidR="003E126F" w:rsidRPr="007217AC" w:rsidRDefault="003E126F" w:rsidP="00CB46B2">
            <w:pPr>
              <w:pStyle w:val="Akapitzlist"/>
              <w:suppressAutoHyphens/>
              <w:autoSpaceDE w:val="0"/>
              <w:spacing w:after="0"/>
              <w:ind w:left="0"/>
              <w:jc w:val="both"/>
              <w:rPr>
                <w:rFonts w:ascii="Calibri Light" w:hAnsi="Calibri Light" w:cs="Calibri Light"/>
              </w:rPr>
            </w:pPr>
          </w:p>
        </w:tc>
        <w:tc>
          <w:tcPr>
            <w:tcW w:w="3260" w:type="dxa"/>
            <w:tcBorders>
              <w:top w:val="single" w:sz="4" w:space="0" w:color="70AD47"/>
              <w:left w:val="single" w:sz="4" w:space="0" w:color="70AD47"/>
              <w:bottom w:val="single" w:sz="4" w:space="0" w:color="70AD47"/>
              <w:right w:val="double" w:sz="4" w:space="0" w:color="70AD47"/>
            </w:tcBorders>
            <w:shd w:val="clear" w:color="auto" w:fill="auto"/>
            <w:vAlign w:val="center"/>
          </w:tcPr>
          <w:p w14:paraId="500B9754" w14:textId="77777777" w:rsidR="003E126F" w:rsidRPr="007217AC" w:rsidRDefault="003E126F" w:rsidP="00CB46B2">
            <w:pPr>
              <w:spacing w:beforeLines="20" w:before="48" w:afterLines="20" w:after="48" w:line="276" w:lineRule="auto"/>
              <w:ind w:right="367"/>
              <w:jc w:val="right"/>
              <w:rPr>
                <w:rFonts w:ascii="Calibri Light" w:hAnsi="Calibri Light" w:cs="Calibri Light"/>
                <w:sz w:val="22"/>
                <w:szCs w:val="22"/>
              </w:rPr>
            </w:pPr>
          </w:p>
        </w:tc>
      </w:tr>
      <w:tr w:rsidR="003E126F" w:rsidRPr="007217AC" w14:paraId="0E2E27B6" w14:textId="77777777" w:rsidTr="00624EC1">
        <w:trPr>
          <w:trHeight w:val="465"/>
        </w:trPr>
        <w:tc>
          <w:tcPr>
            <w:tcW w:w="709" w:type="dxa"/>
            <w:tcBorders>
              <w:top w:val="single" w:sz="4" w:space="0" w:color="70AD47"/>
              <w:left w:val="double" w:sz="4" w:space="0" w:color="70AD47"/>
              <w:bottom w:val="single" w:sz="4" w:space="0" w:color="70AD47"/>
              <w:right w:val="single" w:sz="4" w:space="0" w:color="70AD47"/>
            </w:tcBorders>
            <w:shd w:val="clear" w:color="auto" w:fill="auto"/>
            <w:vAlign w:val="center"/>
          </w:tcPr>
          <w:p w14:paraId="4A253863" w14:textId="77777777" w:rsidR="003E126F" w:rsidRPr="007217AC" w:rsidRDefault="003E126F" w:rsidP="00CB46B2">
            <w:pPr>
              <w:spacing w:beforeLines="20" w:before="48" w:afterLines="20" w:after="48" w:line="276" w:lineRule="auto"/>
              <w:rPr>
                <w:rFonts w:ascii="Calibri Light" w:hAnsi="Calibri Light" w:cs="Calibri Light"/>
                <w:sz w:val="22"/>
                <w:szCs w:val="22"/>
              </w:rPr>
            </w:pPr>
            <w:r w:rsidRPr="007217AC">
              <w:rPr>
                <w:rFonts w:ascii="Calibri Light" w:hAnsi="Calibri Light" w:cs="Calibri Light"/>
                <w:sz w:val="22"/>
                <w:szCs w:val="22"/>
              </w:rPr>
              <w:t>4.</w:t>
            </w:r>
          </w:p>
        </w:tc>
        <w:tc>
          <w:tcPr>
            <w:tcW w:w="4697" w:type="dxa"/>
            <w:tcBorders>
              <w:top w:val="single" w:sz="4" w:space="0" w:color="70AD47"/>
              <w:left w:val="single" w:sz="4" w:space="0" w:color="70AD47"/>
              <w:bottom w:val="single" w:sz="4" w:space="0" w:color="70AD47"/>
              <w:right w:val="single" w:sz="4" w:space="0" w:color="70AD47"/>
            </w:tcBorders>
            <w:shd w:val="clear" w:color="auto" w:fill="auto"/>
          </w:tcPr>
          <w:p w14:paraId="10F10243" w14:textId="77777777" w:rsidR="003E126F" w:rsidRPr="007217AC" w:rsidRDefault="003E126F" w:rsidP="00CB46B2">
            <w:pPr>
              <w:spacing w:line="276" w:lineRule="auto"/>
              <w:rPr>
                <w:rFonts w:ascii="Calibri Light" w:hAnsi="Calibri Light" w:cs="Calibri Light"/>
                <w:sz w:val="22"/>
                <w:szCs w:val="22"/>
              </w:rPr>
            </w:pPr>
          </w:p>
        </w:tc>
        <w:tc>
          <w:tcPr>
            <w:tcW w:w="3260" w:type="dxa"/>
            <w:tcBorders>
              <w:top w:val="single" w:sz="4" w:space="0" w:color="70AD47"/>
              <w:left w:val="single" w:sz="4" w:space="0" w:color="70AD47"/>
              <w:bottom w:val="double" w:sz="4" w:space="0" w:color="70AD47"/>
              <w:right w:val="double" w:sz="4" w:space="0" w:color="70AD47"/>
            </w:tcBorders>
            <w:shd w:val="clear" w:color="auto" w:fill="auto"/>
            <w:vAlign w:val="center"/>
          </w:tcPr>
          <w:p w14:paraId="08F08515" w14:textId="77777777" w:rsidR="003E126F" w:rsidRPr="007217AC" w:rsidRDefault="003E126F" w:rsidP="00CB46B2">
            <w:pPr>
              <w:spacing w:beforeLines="20" w:before="48" w:afterLines="20" w:after="48" w:line="276" w:lineRule="auto"/>
              <w:ind w:right="367"/>
              <w:jc w:val="right"/>
              <w:rPr>
                <w:rFonts w:ascii="Calibri Light" w:hAnsi="Calibri Light" w:cs="Calibri Light"/>
                <w:sz w:val="22"/>
                <w:szCs w:val="22"/>
              </w:rPr>
            </w:pPr>
          </w:p>
        </w:tc>
      </w:tr>
      <w:tr w:rsidR="003E126F" w:rsidRPr="007217AC" w14:paraId="4BBA9FEF" w14:textId="77777777" w:rsidTr="00624EC1">
        <w:trPr>
          <w:trHeight w:val="465"/>
        </w:trPr>
        <w:tc>
          <w:tcPr>
            <w:tcW w:w="709" w:type="dxa"/>
            <w:tcBorders>
              <w:top w:val="single" w:sz="4" w:space="0" w:color="70AD47"/>
              <w:left w:val="double" w:sz="4" w:space="0" w:color="70AD47"/>
              <w:bottom w:val="single" w:sz="4" w:space="0" w:color="70AD47"/>
              <w:right w:val="single" w:sz="4" w:space="0" w:color="70AD47"/>
            </w:tcBorders>
            <w:shd w:val="clear" w:color="auto" w:fill="auto"/>
            <w:vAlign w:val="center"/>
          </w:tcPr>
          <w:p w14:paraId="1BB6239F" w14:textId="77777777" w:rsidR="003E126F" w:rsidRPr="007217AC" w:rsidRDefault="003E126F" w:rsidP="00CB46B2">
            <w:pPr>
              <w:spacing w:beforeLines="20" w:before="48" w:afterLines="20" w:after="48" w:line="276" w:lineRule="auto"/>
              <w:rPr>
                <w:rFonts w:ascii="Calibri Light" w:hAnsi="Calibri Light" w:cs="Calibri Light"/>
                <w:sz w:val="22"/>
                <w:szCs w:val="22"/>
              </w:rPr>
            </w:pPr>
            <w:r w:rsidRPr="007217AC">
              <w:rPr>
                <w:rFonts w:ascii="Calibri Light" w:hAnsi="Calibri Light" w:cs="Calibri Light"/>
                <w:sz w:val="22"/>
                <w:szCs w:val="22"/>
              </w:rPr>
              <w:t>5.</w:t>
            </w:r>
          </w:p>
        </w:tc>
        <w:tc>
          <w:tcPr>
            <w:tcW w:w="4697" w:type="dxa"/>
            <w:tcBorders>
              <w:top w:val="single" w:sz="4" w:space="0" w:color="70AD47"/>
              <w:left w:val="single" w:sz="4" w:space="0" w:color="70AD47"/>
              <w:bottom w:val="single" w:sz="4" w:space="0" w:color="70AD47"/>
              <w:right w:val="single" w:sz="4" w:space="0" w:color="70AD47"/>
            </w:tcBorders>
            <w:shd w:val="clear" w:color="auto" w:fill="auto"/>
          </w:tcPr>
          <w:p w14:paraId="35814E93" w14:textId="77777777" w:rsidR="003E126F" w:rsidRPr="007217AC" w:rsidRDefault="003E126F" w:rsidP="00CB46B2">
            <w:pPr>
              <w:spacing w:line="276" w:lineRule="auto"/>
              <w:rPr>
                <w:rFonts w:ascii="Calibri Light" w:hAnsi="Calibri Light" w:cs="Calibri Light"/>
                <w:sz w:val="22"/>
                <w:szCs w:val="22"/>
              </w:rPr>
            </w:pPr>
          </w:p>
        </w:tc>
        <w:tc>
          <w:tcPr>
            <w:tcW w:w="3260" w:type="dxa"/>
            <w:tcBorders>
              <w:top w:val="single" w:sz="4" w:space="0" w:color="70AD47"/>
              <w:left w:val="single" w:sz="4" w:space="0" w:color="70AD47"/>
              <w:bottom w:val="double" w:sz="4" w:space="0" w:color="70AD47"/>
              <w:right w:val="double" w:sz="4" w:space="0" w:color="70AD47"/>
            </w:tcBorders>
            <w:shd w:val="clear" w:color="auto" w:fill="auto"/>
            <w:vAlign w:val="center"/>
          </w:tcPr>
          <w:p w14:paraId="3CB01FA4" w14:textId="77777777" w:rsidR="003E126F" w:rsidRPr="007217AC" w:rsidRDefault="003E126F" w:rsidP="00CB46B2">
            <w:pPr>
              <w:spacing w:beforeLines="20" w:before="48" w:afterLines="20" w:after="48" w:line="276" w:lineRule="auto"/>
              <w:ind w:right="367"/>
              <w:jc w:val="right"/>
              <w:rPr>
                <w:rFonts w:ascii="Calibri Light" w:hAnsi="Calibri Light" w:cs="Calibri Light"/>
                <w:sz w:val="22"/>
                <w:szCs w:val="22"/>
              </w:rPr>
            </w:pPr>
          </w:p>
        </w:tc>
      </w:tr>
    </w:tbl>
    <w:p w14:paraId="519666FE" w14:textId="7EA66959" w:rsidR="003E126F" w:rsidRPr="007217AC" w:rsidRDefault="003E126F" w:rsidP="00CB46B2">
      <w:pPr>
        <w:pStyle w:val="Tekstpodstawowywcity"/>
        <w:tabs>
          <w:tab w:val="left" w:pos="-284"/>
          <w:tab w:val="left" w:pos="142"/>
        </w:tabs>
        <w:spacing w:line="276" w:lineRule="auto"/>
        <w:ind w:left="0"/>
        <w:rPr>
          <w:rFonts w:ascii="Calibri Light" w:hAnsi="Calibri Light" w:cs="Calibri Light"/>
          <w:sz w:val="22"/>
          <w:szCs w:val="22"/>
        </w:rPr>
      </w:pPr>
      <w:r w:rsidRPr="007217AC">
        <w:rPr>
          <w:rFonts w:ascii="Calibri Light" w:hAnsi="Calibri Light" w:cs="Calibri Light"/>
          <w:sz w:val="22"/>
          <w:szCs w:val="22"/>
        </w:rPr>
        <w:t>Uwagi Zamawiającego:</w:t>
      </w:r>
    </w:p>
    <w:p w14:paraId="11FA0FF1" w14:textId="77777777" w:rsidR="003E126F" w:rsidRPr="007217AC" w:rsidRDefault="003E126F" w:rsidP="00CB46B2">
      <w:pPr>
        <w:pStyle w:val="body2"/>
        <w:tabs>
          <w:tab w:val="left" w:pos="-284"/>
          <w:tab w:val="left" w:pos="142"/>
        </w:tabs>
        <w:spacing w:before="0" w:after="0" w:line="276" w:lineRule="auto"/>
        <w:ind w:left="-284"/>
        <w:rPr>
          <w:rFonts w:ascii="Calibri Light" w:hAnsi="Calibri Light" w:cs="Calibri Light"/>
          <w:szCs w:val="22"/>
        </w:rPr>
      </w:pPr>
      <w:r w:rsidRPr="007217AC">
        <w:rPr>
          <w:rFonts w:ascii="Calibri Light" w:hAnsi="Calibri Light" w:cs="Calibri Light"/>
          <w:szCs w:val="22"/>
        </w:rPr>
        <w:t>........................................................................................................................................................................</w:t>
      </w:r>
    </w:p>
    <w:p w14:paraId="41425915" w14:textId="77777777" w:rsidR="003E126F" w:rsidRPr="007217AC" w:rsidRDefault="003E126F" w:rsidP="00CB46B2">
      <w:pPr>
        <w:pStyle w:val="Tekstpodstawow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Odbioru dokonali:</w:t>
      </w:r>
    </w:p>
    <w:p w14:paraId="29604DE0" w14:textId="77777777" w:rsidR="003E126F" w:rsidRPr="007217AC" w:rsidRDefault="003E126F" w:rsidP="00CB46B2">
      <w:pPr>
        <w:pStyle w:val="Tekstpodstawow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W imieniu Zamawiającego: ………………………………….</w:t>
      </w:r>
    </w:p>
    <w:p w14:paraId="6E985CA5" w14:textId="77777777" w:rsidR="003E126F" w:rsidRPr="007217AC" w:rsidRDefault="003E126F" w:rsidP="00CB46B2">
      <w:pPr>
        <w:pStyle w:val="Tekstpodstawowy"/>
        <w:tabs>
          <w:tab w:val="left" w:pos="-284"/>
          <w:tab w:val="left" w:pos="142"/>
        </w:tabs>
        <w:spacing w:line="276" w:lineRule="auto"/>
        <w:ind w:left="-284"/>
        <w:rPr>
          <w:rFonts w:ascii="Calibri Light" w:hAnsi="Calibri Light" w:cs="Calibri Light"/>
          <w:sz w:val="22"/>
          <w:szCs w:val="22"/>
        </w:rPr>
      </w:pPr>
      <w:r w:rsidRPr="007217AC">
        <w:rPr>
          <w:rFonts w:ascii="Calibri Light" w:hAnsi="Calibri Light" w:cs="Calibri Light"/>
          <w:sz w:val="22"/>
          <w:szCs w:val="22"/>
        </w:rPr>
        <w:t>W imieniu Wykonawcy:     ……………………………………</w:t>
      </w:r>
    </w:p>
    <w:p w14:paraId="662710B6" w14:textId="77777777" w:rsidR="003E126F" w:rsidRPr="007217AC" w:rsidRDefault="003E126F" w:rsidP="00CB46B2">
      <w:pPr>
        <w:pStyle w:val="Tekstpodstawowy"/>
        <w:tabs>
          <w:tab w:val="left" w:pos="-284"/>
          <w:tab w:val="left" w:pos="142"/>
        </w:tabs>
        <w:spacing w:line="276" w:lineRule="auto"/>
        <w:ind w:left="-284"/>
        <w:rPr>
          <w:rFonts w:ascii="Calibri Light" w:hAnsi="Calibri Light" w:cs="Calibri Light"/>
          <w:sz w:val="22"/>
          <w:szCs w:val="22"/>
        </w:rPr>
      </w:pPr>
    </w:p>
    <w:p w14:paraId="03B9102E" w14:textId="77777777" w:rsidR="003E126F" w:rsidRPr="007217AC" w:rsidRDefault="003E126F" w:rsidP="00CB46B2">
      <w:pPr>
        <w:autoSpaceDE w:val="0"/>
        <w:autoSpaceDN w:val="0"/>
        <w:adjustRightInd w:val="0"/>
        <w:spacing w:line="276" w:lineRule="auto"/>
        <w:jc w:val="center"/>
        <w:rPr>
          <w:rFonts w:ascii="Calibri Light" w:hAnsi="Calibri Light" w:cs="Calibri Light"/>
          <w:sz w:val="22"/>
          <w:szCs w:val="22"/>
        </w:rPr>
      </w:pPr>
      <w:r w:rsidRPr="007217AC">
        <w:rPr>
          <w:rFonts w:ascii="Calibri Light" w:hAnsi="Calibri Light" w:cs="Calibri Light"/>
          <w:b/>
          <w:bCs/>
          <w:sz w:val="22"/>
          <w:szCs w:val="22"/>
        </w:rPr>
        <w:t>Zamawiający</w:t>
      </w:r>
      <w:r w:rsidRPr="007217AC">
        <w:rPr>
          <w:rFonts w:ascii="Calibri Light" w:hAnsi="Calibri Light" w:cs="Calibri Light"/>
          <w:b/>
          <w:bCs/>
          <w:sz w:val="22"/>
          <w:szCs w:val="22"/>
        </w:rPr>
        <w:tab/>
      </w:r>
      <w:r w:rsidRPr="007217AC">
        <w:rPr>
          <w:rFonts w:ascii="Calibri Light" w:hAnsi="Calibri Light" w:cs="Calibri Light"/>
          <w:b/>
          <w:bCs/>
          <w:sz w:val="22"/>
          <w:szCs w:val="22"/>
        </w:rPr>
        <w:tab/>
      </w:r>
      <w:r w:rsidRPr="007217AC">
        <w:rPr>
          <w:rFonts w:ascii="Calibri Light" w:hAnsi="Calibri Light" w:cs="Calibri Light"/>
          <w:b/>
          <w:bCs/>
          <w:sz w:val="22"/>
          <w:szCs w:val="22"/>
        </w:rPr>
        <w:tab/>
      </w:r>
      <w:r w:rsidRPr="007217AC">
        <w:rPr>
          <w:rFonts w:ascii="Calibri Light" w:hAnsi="Calibri Light" w:cs="Calibri Light"/>
          <w:b/>
          <w:bCs/>
          <w:sz w:val="22"/>
          <w:szCs w:val="22"/>
        </w:rPr>
        <w:tab/>
      </w:r>
      <w:r w:rsidRPr="007217AC">
        <w:rPr>
          <w:rFonts w:ascii="Calibri Light" w:hAnsi="Calibri Light" w:cs="Calibri Light"/>
          <w:b/>
          <w:bCs/>
          <w:sz w:val="22"/>
          <w:szCs w:val="22"/>
        </w:rPr>
        <w:tab/>
      </w:r>
      <w:r w:rsidRPr="007217AC">
        <w:rPr>
          <w:rFonts w:ascii="Calibri Light" w:hAnsi="Calibri Light" w:cs="Calibri Light"/>
          <w:b/>
          <w:bCs/>
          <w:sz w:val="22"/>
          <w:szCs w:val="22"/>
        </w:rPr>
        <w:tab/>
      </w:r>
      <w:r w:rsidRPr="007217AC">
        <w:rPr>
          <w:rFonts w:ascii="Calibri Light" w:hAnsi="Calibri Light" w:cs="Calibri Light"/>
          <w:b/>
          <w:bCs/>
          <w:sz w:val="22"/>
          <w:szCs w:val="22"/>
        </w:rPr>
        <w:tab/>
        <w:t>Wykonawca</w:t>
      </w:r>
    </w:p>
    <w:p w14:paraId="6DAE6410" w14:textId="77777777" w:rsidR="003E126F" w:rsidRPr="007217AC" w:rsidRDefault="003E126F" w:rsidP="00CB46B2">
      <w:pPr>
        <w:autoSpaceDE w:val="0"/>
        <w:autoSpaceDN w:val="0"/>
        <w:adjustRightInd w:val="0"/>
        <w:spacing w:line="276" w:lineRule="auto"/>
        <w:jc w:val="center"/>
        <w:rPr>
          <w:rFonts w:ascii="Calibri Light" w:hAnsi="Calibri Light" w:cs="Calibri Light"/>
          <w:sz w:val="22"/>
          <w:szCs w:val="22"/>
        </w:rPr>
      </w:pPr>
    </w:p>
    <w:p w14:paraId="5641B239" w14:textId="77777777" w:rsidR="003E126F" w:rsidRPr="007217AC" w:rsidRDefault="003E126F" w:rsidP="00CB46B2">
      <w:pPr>
        <w:autoSpaceDE w:val="0"/>
        <w:autoSpaceDN w:val="0"/>
        <w:adjustRightInd w:val="0"/>
        <w:spacing w:line="276" w:lineRule="auto"/>
        <w:jc w:val="center"/>
        <w:rPr>
          <w:rFonts w:ascii="Calibri Light" w:hAnsi="Calibri Light" w:cs="Calibri Light"/>
          <w:b/>
          <w:bCs/>
          <w:sz w:val="22"/>
          <w:szCs w:val="22"/>
        </w:rPr>
      </w:pPr>
    </w:p>
    <w:p w14:paraId="315F0AA7" w14:textId="77777777" w:rsidR="003E126F" w:rsidRDefault="003E126F" w:rsidP="00CB46B2">
      <w:pPr>
        <w:autoSpaceDE w:val="0"/>
        <w:autoSpaceDN w:val="0"/>
        <w:adjustRightInd w:val="0"/>
        <w:spacing w:line="276" w:lineRule="auto"/>
        <w:jc w:val="center"/>
        <w:rPr>
          <w:rFonts w:ascii="Calibri Light" w:hAnsi="Calibri Light" w:cs="Calibri Light"/>
          <w:b/>
          <w:bCs/>
          <w:sz w:val="22"/>
          <w:szCs w:val="22"/>
        </w:rPr>
      </w:pPr>
    </w:p>
    <w:p w14:paraId="26286942" w14:textId="77777777" w:rsidR="003E126F" w:rsidRDefault="003E126F" w:rsidP="00CB46B2">
      <w:pPr>
        <w:autoSpaceDE w:val="0"/>
        <w:autoSpaceDN w:val="0"/>
        <w:adjustRightInd w:val="0"/>
        <w:spacing w:line="276" w:lineRule="auto"/>
        <w:jc w:val="center"/>
        <w:rPr>
          <w:rFonts w:ascii="Calibri Light" w:hAnsi="Calibri Light" w:cs="Calibri Light"/>
          <w:b/>
          <w:bCs/>
          <w:sz w:val="22"/>
          <w:szCs w:val="22"/>
        </w:rPr>
      </w:pPr>
    </w:p>
    <w:p w14:paraId="775AD27A" w14:textId="77777777" w:rsidR="003E126F" w:rsidRDefault="003E126F" w:rsidP="00CB46B2">
      <w:pPr>
        <w:autoSpaceDE w:val="0"/>
        <w:autoSpaceDN w:val="0"/>
        <w:adjustRightInd w:val="0"/>
        <w:spacing w:line="276" w:lineRule="auto"/>
        <w:jc w:val="center"/>
        <w:rPr>
          <w:rFonts w:ascii="Calibri Light" w:hAnsi="Calibri Light" w:cs="Calibri Light"/>
          <w:b/>
          <w:bCs/>
          <w:sz w:val="22"/>
          <w:szCs w:val="22"/>
        </w:rPr>
      </w:pPr>
    </w:p>
    <w:p w14:paraId="724999CA" w14:textId="77777777" w:rsidR="003E126F" w:rsidRDefault="003E126F" w:rsidP="00CB46B2">
      <w:pPr>
        <w:autoSpaceDE w:val="0"/>
        <w:autoSpaceDN w:val="0"/>
        <w:adjustRightInd w:val="0"/>
        <w:spacing w:line="276" w:lineRule="auto"/>
        <w:jc w:val="center"/>
        <w:rPr>
          <w:rFonts w:ascii="Calibri Light" w:hAnsi="Calibri Light" w:cs="Calibri Light"/>
          <w:b/>
          <w:bCs/>
          <w:sz w:val="22"/>
          <w:szCs w:val="22"/>
        </w:rPr>
      </w:pPr>
    </w:p>
    <w:p w14:paraId="0C9DC3CF" w14:textId="77777777" w:rsidR="003E126F" w:rsidRDefault="003E126F" w:rsidP="00CB46B2">
      <w:pPr>
        <w:autoSpaceDE w:val="0"/>
        <w:autoSpaceDN w:val="0"/>
        <w:adjustRightInd w:val="0"/>
        <w:spacing w:line="276" w:lineRule="auto"/>
        <w:jc w:val="center"/>
        <w:rPr>
          <w:rFonts w:ascii="Calibri Light" w:hAnsi="Calibri Light" w:cs="Calibri Light"/>
          <w:b/>
          <w:bCs/>
          <w:sz w:val="22"/>
          <w:szCs w:val="22"/>
        </w:rPr>
      </w:pPr>
    </w:p>
    <w:p w14:paraId="58750BC1" w14:textId="77777777" w:rsidR="003E126F" w:rsidRDefault="003E126F" w:rsidP="008F7E04">
      <w:pPr>
        <w:autoSpaceDE w:val="0"/>
        <w:autoSpaceDN w:val="0"/>
        <w:adjustRightInd w:val="0"/>
        <w:spacing w:line="276" w:lineRule="auto"/>
        <w:rPr>
          <w:rFonts w:ascii="Calibri Light" w:hAnsi="Calibri Light" w:cs="Calibri Light"/>
          <w:b/>
          <w:bCs/>
          <w:sz w:val="22"/>
          <w:szCs w:val="22"/>
        </w:rPr>
      </w:pPr>
    </w:p>
    <w:p w14:paraId="1D50DCC8" w14:textId="679084B6" w:rsidR="003E126F" w:rsidRPr="00746F5B" w:rsidRDefault="003E126F" w:rsidP="00746F5B">
      <w:pPr>
        <w:autoSpaceDE w:val="0"/>
        <w:autoSpaceDN w:val="0"/>
        <w:adjustRightInd w:val="0"/>
        <w:spacing w:line="276" w:lineRule="auto"/>
        <w:jc w:val="right"/>
        <w:rPr>
          <w:rFonts w:ascii="Calibri Light" w:hAnsi="Calibri Light" w:cs="Calibri Light"/>
          <w:b/>
          <w:bCs/>
        </w:rPr>
      </w:pPr>
      <w:commentRangeStart w:id="2"/>
      <w:r w:rsidRPr="00746F5B">
        <w:rPr>
          <w:rFonts w:ascii="Calibri Light" w:hAnsi="Calibri Light" w:cs="Calibri Light"/>
          <w:b/>
          <w:bCs/>
        </w:rPr>
        <w:lastRenderedPageBreak/>
        <w:t>Załącznik nr 5</w:t>
      </w:r>
      <w:r w:rsidR="00746F5B">
        <w:rPr>
          <w:rFonts w:ascii="Calibri Light" w:hAnsi="Calibri Light" w:cs="Calibri Light"/>
          <w:b/>
          <w:bCs/>
        </w:rPr>
        <w:t xml:space="preserve"> do Umowy</w:t>
      </w:r>
    </w:p>
    <w:p w14:paraId="4232AD30" w14:textId="77777777" w:rsidR="003E126F" w:rsidRPr="00DB544A" w:rsidRDefault="003E126F" w:rsidP="005E0C22">
      <w:pPr>
        <w:suppressAutoHyphens w:val="0"/>
        <w:spacing w:line="276" w:lineRule="auto"/>
        <w:jc w:val="center"/>
        <w:rPr>
          <w:rFonts w:ascii="Calibri Light" w:hAnsi="Calibri Light" w:cs="Calibri Light"/>
          <w:b/>
          <w:bCs/>
          <w:color w:val="000000"/>
          <w:sz w:val="22"/>
          <w:szCs w:val="22"/>
          <w:lang w:eastAsia="pl-PL"/>
        </w:rPr>
      </w:pPr>
      <w:r w:rsidRPr="00746F5B">
        <w:rPr>
          <w:rFonts w:ascii="Calibri Light" w:hAnsi="Calibri Light" w:cs="Calibri Light"/>
          <w:b/>
          <w:bCs/>
          <w:color w:val="000000"/>
          <w:sz w:val="22"/>
          <w:szCs w:val="22"/>
          <w:lang w:eastAsia="pl-PL"/>
        </w:rPr>
        <w:t xml:space="preserve">KLAUZULA INFORMACYJNA DOTYCZĄCA PRZETWARZANIA DANYCH OSOBOWYCH PRZEZ PAIH S.A. </w:t>
      </w:r>
      <w:commentRangeEnd w:id="2"/>
      <w:r w:rsidR="006C0628" w:rsidRPr="00746F5B">
        <w:rPr>
          <w:rStyle w:val="Odwoaniedokomentarza"/>
        </w:rPr>
        <w:commentReference w:id="2"/>
      </w:r>
    </w:p>
    <w:p w14:paraId="2D2ADDAF" w14:textId="77777777" w:rsidR="003E126F" w:rsidRPr="00DB544A" w:rsidRDefault="003E126F" w:rsidP="005E0C22">
      <w:pPr>
        <w:suppressAutoHyphens w:val="0"/>
        <w:spacing w:line="276" w:lineRule="auto"/>
        <w:jc w:val="center"/>
        <w:rPr>
          <w:rFonts w:ascii="Calibri Light" w:hAnsi="Calibri Light" w:cs="Calibri Light"/>
          <w:b/>
          <w:bCs/>
          <w:color w:val="000000"/>
          <w:sz w:val="22"/>
          <w:szCs w:val="22"/>
          <w:lang w:eastAsia="pl-PL"/>
        </w:rPr>
      </w:pPr>
    </w:p>
    <w:p w14:paraId="608754D8" w14:textId="77777777" w:rsidR="003E126F" w:rsidRPr="00DB544A" w:rsidRDefault="003E126F" w:rsidP="005E0C22">
      <w:pPr>
        <w:suppressAutoHyphens w:val="0"/>
        <w:spacing w:after="60" w:line="276" w:lineRule="auto"/>
        <w:jc w:val="both"/>
        <w:rPr>
          <w:rFonts w:ascii="Calibri Light" w:hAnsi="Calibri Light" w:cs="Calibri Light"/>
          <w:sz w:val="22"/>
          <w:szCs w:val="22"/>
          <w:lang w:eastAsia="pl-PL"/>
        </w:rPr>
      </w:pPr>
      <w:r w:rsidRPr="00DB544A">
        <w:rPr>
          <w:rFonts w:ascii="Calibri Light" w:hAnsi="Calibri Light" w:cs="Calibri Light"/>
          <w:color w:val="00000A"/>
          <w:sz w:val="22"/>
          <w:szCs w:val="22"/>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w:t>
      </w:r>
      <w:proofErr w:type="spellStart"/>
      <w:r w:rsidRPr="00DB544A">
        <w:rPr>
          <w:rFonts w:ascii="Calibri Light" w:hAnsi="Calibri Light" w:cs="Calibri Light"/>
          <w:color w:val="00000A"/>
          <w:sz w:val="22"/>
          <w:szCs w:val="22"/>
          <w:lang w:eastAsia="pl-PL"/>
        </w:rPr>
        <w:t>Dz.Urz.UE.L</w:t>
      </w:r>
      <w:proofErr w:type="spellEnd"/>
      <w:r w:rsidRPr="00DB544A">
        <w:rPr>
          <w:rFonts w:ascii="Calibri Light" w:hAnsi="Calibri Light" w:cs="Calibri Light"/>
          <w:color w:val="00000A"/>
          <w:sz w:val="22"/>
          <w:szCs w:val="22"/>
          <w:lang w:eastAsia="pl-PL"/>
        </w:rPr>
        <w:t xml:space="preserve"> Nr 119, str. 1), dalej „</w:t>
      </w:r>
      <w:r w:rsidRPr="00DB544A">
        <w:rPr>
          <w:rFonts w:ascii="Calibri Light" w:hAnsi="Calibri Light" w:cs="Calibri Light"/>
          <w:b/>
          <w:bCs/>
          <w:color w:val="00000A"/>
          <w:sz w:val="22"/>
          <w:szCs w:val="22"/>
          <w:lang w:eastAsia="pl-PL"/>
        </w:rPr>
        <w:t>RODO</w:t>
      </w:r>
      <w:r w:rsidRPr="00DB544A">
        <w:rPr>
          <w:rFonts w:ascii="Calibri Light" w:hAnsi="Calibri Light" w:cs="Calibri Light"/>
          <w:color w:val="00000A"/>
          <w:sz w:val="22"/>
          <w:szCs w:val="22"/>
          <w:lang w:eastAsia="pl-PL"/>
        </w:rPr>
        <w:t xml:space="preserve">”, informujmy, że: </w:t>
      </w:r>
    </w:p>
    <w:p w14:paraId="42CECD3E"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p>
    <w:p w14:paraId="12A49726" w14:textId="77777777" w:rsidR="003E126F" w:rsidRPr="00942834" w:rsidRDefault="003E126F" w:rsidP="00CB46B2">
      <w:pPr>
        <w:numPr>
          <w:ilvl w:val="0"/>
          <w:numId w:val="20"/>
        </w:numPr>
        <w:suppressAutoHyphens w:val="0"/>
        <w:spacing w:line="276" w:lineRule="auto"/>
        <w:contextualSpacing/>
        <w:jc w:val="both"/>
        <w:rPr>
          <w:rFonts w:ascii="Calibri Light" w:hAnsi="Calibri Light" w:cs="Calibri Light"/>
          <w:b/>
          <w:bCs/>
          <w:color w:val="00000A"/>
          <w:sz w:val="22"/>
          <w:szCs w:val="22"/>
          <w:lang w:val="en" w:eastAsia="pl-PL"/>
        </w:rPr>
      </w:pPr>
      <w:r w:rsidRPr="00942834">
        <w:rPr>
          <w:rFonts w:ascii="Calibri Light" w:hAnsi="Calibri Light" w:cs="Calibri Light"/>
          <w:b/>
          <w:bCs/>
          <w:color w:val="00000A"/>
          <w:sz w:val="22"/>
          <w:szCs w:val="22"/>
          <w:lang w:val="en" w:eastAsia="pl-PL"/>
        </w:rPr>
        <w:t xml:space="preserve">Administrator </w:t>
      </w:r>
      <w:proofErr w:type="spellStart"/>
      <w:r w:rsidRPr="00942834">
        <w:rPr>
          <w:rFonts w:ascii="Calibri Light" w:hAnsi="Calibri Light" w:cs="Calibri Light"/>
          <w:b/>
          <w:bCs/>
          <w:color w:val="00000A"/>
          <w:sz w:val="22"/>
          <w:szCs w:val="22"/>
          <w:lang w:val="en" w:eastAsia="pl-PL"/>
        </w:rPr>
        <w:t>danych</w:t>
      </w:r>
      <w:proofErr w:type="spellEnd"/>
      <w:r w:rsidRPr="00942834">
        <w:rPr>
          <w:rFonts w:ascii="Calibri Light" w:hAnsi="Calibri Light" w:cs="Calibri Light"/>
          <w:b/>
          <w:bCs/>
          <w:color w:val="00000A"/>
          <w:sz w:val="22"/>
          <w:szCs w:val="22"/>
          <w:lang w:val="en" w:eastAsia="pl-PL"/>
        </w:rPr>
        <w:t xml:space="preserve"> </w:t>
      </w:r>
    </w:p>
    <w:p w14:paraId="4F473531"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Administratorem danych osobowych zawartych w Umowie jest Polska Agencja Inwestycji                           i Handlu S.A. z siedzibą w Warszawie (adres: ul. Krucza 50, 00 – 025 Warszawa), wpisana do rejestru przedsiębiorców Krajowego Rejestru Sądowego przez Sąd Rejonowy dla m.st. Warszawy w Warszawie pod nr KRS 0000109815 (dalej „</w:t>
      </w:r>
      <w:r w:rsidRPr="00DB544A">
        <w:rPr>
          <w:rFonts w:ascii="Calibri Light" w:hAnsi="Calibri Light" w:cs="Calibri Light"/>
          <w:b/>
          <w:bCs/>
          <w:color w:val="00000A"/>
          <w:sz w:val="22"/>
          <w:szCs w:val="22"/>
          <w:lang w:eastAsia="pl-PL"/>
        </w:rPr>
        <w:t>Administrator</w:t>
      </w:r>
      <w:r w:rsidRPr="00DB544A">
        <w:rPr>
          <w:rFonts w:ascii="Calibri Light" w:hAnsi="Calibri Light" w:cs="Calibri Light"/>
          <w:color w:val="00000A"/>
          <w:sz w:val="22"/>
          <w:szCs w:val="22"/>
          <w:lang w:eastAsia="pl-PL"/>
        </w:rPr>
        <w:t>”). Z Administratorem można skontaktować się za pośrednictwem formularza kontaktowego na stronie www.paih.gov.pl lub przesyłając e-mail na adres: iod@paih.gov.pl a także za pośrednictwem poczty tradycyjnej, pod wskazanym powyżej adresem siedziby Administratora.</w:t>
      </w:r>
    </w:p>
    <w:p w14:paraId="79D06EF7"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p>
    <w:p w14:paraId="4C3DF596" w14:textId="77777777" w:rsidR="003E126F" w:rsidRPr="00942834" w:rsidRDefault="003E126F" w:rsidP="00CB46B2">
      <w:pPr>
        <w:numPr>
          <w:ilvl w:val="0"/>
          <w:numId w:val="20"/>
        </w:numPr>
        <w:suppressAutoHyphens w:val="0"/>
        <w:spacing w:line="276" w:lineRule="auto"/>
        <w:contextualSpacing/>
        <w:jc w:val="both"/>
        <w:rPr>
          <w:rFonts w:ascii="Calibri Light" w:hAnsi="Calibri Light" w:cs="Calibri Light"/>
          <w:b/>
          <w:bCs/>
          <w:color w:val="00000A"/>
          <w:spacing w:val="8"/>
          <w:sz w:val="22"/>
          <w:szCs w:val="22"/>
          <w:lang w:val="en" w:eastAsia="pl-PL"/>
        </w:rPr>
      </w:pPr>
      <w:proofErr w:type="spellStart"/>
      <w:r w:rsidRPr="00942834">
        <w:rPr>
          <w:rFonts w:ascii="Calibri Light" w:hAnsi="Calibri Light" w:cs="Calibri Light"/>
          <w:b/>
          <w:bCs/>
          <w:color w:val="00000A"/>
          <w:spacing w:val="8"/>
          <w:sz w:val="22"/>
          <w:szCs w:val="22"/>
          <w:lang w:val="en" w:eastAsia="pl-PL"/>
        </w:rPr>
        <w:t>Inspektor</w:t>
      </w:r>
      <w:proofErr w:type="spellEnd"/>
      <w:r w:rsidRPr="00942834">
        <w:rPr>
          <w:rFonts w:ascii="Calibri Light" w:hAnsi="Calibri Light" w:cs="Calibri Light"/>
          <w:b/>
          <w:bCs/>
          <w:color w:val="00000A"/>
          <w:spacing w:val="8"/>
          <w:sz w:val="22"/>
          <w:szCs w:val="22"/>
          <w:lang w:val="en" w:eastAsia="pl-PL"/>
        </w:rPr>
        <w:t xml:space="preserve"> </w:t>
      </w:r>
      <w:proofErr w:type="spellStart"/>
      <w:r w:rsidRPr="00942834">
        <w:rPr>
          <w:rFonts w:ascii="Calibri Light" w:hAnsi="Calibri Light" w:cs="Calibri Light"/>
          <w:b/>
          <w:bCs/>
          <w:color w:val="00000A"/>
          <w:spacing w:val="8"/>
          <w:sz w:val="22"/>
          <w:szCs w:val="22"/>
          <w:lang w:val="en" w:eastAsia="pl-PL"/>
        </w:rPr>
        <w:t>ochrony</w:t>
      </w:r>
      <w:proofErr w:type="spellEnd"/>
      <w:r w:rsidRPr="00942834">
        <w:rPr>
          <w:rFonts w:ascii="Calibri Light" w:hAnsi="Calibri Light" w:cs="Calibri Light"/>
          <w:b/>
          <w:bCs/>
          <w:color w:val="00000A"/>
          <w:spacing w:val="8"/>
          <w:sz w:val="22"/>
          <w:szCs w:val="22"/>
          <w:lang w:val="en" w:eastAsia="pl-PL"/>
        </w:rPr>
        <w:t xml:space="preserve"> </w:t>
      </w:r>
      <w:proofErr w:type="spellStart"/>
      <w:r w:rsidRPr="00942834">
        <w:rPr>
          <w:rFonts w:ascii="Calibri Light" w:hAnsi="Calibri Light" w:cs="Calibri Light"/>
          <w:b/>
          <w:bCs/>
          <w:color w:val="00000A"/>
          <w:spacing w:val="8"/>
          <w:sz w:val="22"/>
          <w:szCs w:val="22"/>
          <w:lang w:val="en" w:eastAsia="pl-PL"/>
        </w:rPr>
        <w:t>danych</w:t>
      </w:r>
      <w:proofErr w:type="spellEnd"/>
      <w:r w:rsidRPr="00942834">
        <w:rPr>
          <w:rFonts w:ascii="Calibri Light" w:hAnsi="Calibri Light" w:cs="Calibri Light"/>
          <w:b/>
          <w:bCs/>
          <w:color w:val="00000A"/>
          <w:spacing w:val="8"/>
          <w:sz w:val="22"/>
          <w:szCs w:val="22"/>
          <w:lang w:val="en" w:eastAsia="pl-PL"/>
        </w:rPr>
        <w:t xml:space="preserve"> </w:t>
      </w:r>
    </w:p>
    <w:p w14:paraId="00035F13"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 xml:space="preserve">Administrator wyznaczył osobę odpowiedzialną za ochronę danych osobowych, tj. Inspektora Ochrony Danych, z którym kontakt jest możliwy za pośrednictwem adresu mailowego </w:t>
      </w:r>
      <w:hyperlink r:id="rId13" w:history="1">
        <w:r w:rsidRPr="00DB544A">
          <w:rPr>
            <w:rFonts w:ascii="Calibri Light" w:hAnsi="Calibri Light" w:cs="Calibri Light"/>
            <w:color w:val="0563C1"/>
            <w:sz w:val="22"/>
            <w:szCs w:val="22"/>
            <w:u w:val="single"/>
            <w:lang w:eastAsia="pl-PL"/>
          </w:rPr>
          <w:t>iod@paih.gov.pl</w:t>
        </w:r>
      </w:hyperlink>
      <w:r w:rsidRPr="00DB544A">
        <w:rPr>
          <w:rFonts w:ascii="Calibri Light" w:hAnsi="Calibri Light" w:cs="Calibri Light"/>
          <w:color w:val="00000A"/>
          <w:sz w:val="22"/>
          <w:szCs w:val="22"/>
          <w:lang w:eastAsia="pl-PL"/>
        </w:rPr>
        <w:t xml:space="preserve"> lub za pośrednictwem poczty tradycyjnej pod wskazanym powyżej adresem siedziby Administratora z dopiskiem „Do Inspektora Ochrony Danych”. </w:t>
      </w:r>
    </w:p>
    <w:p w14:paraId="1C631EBE"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pl-PL"/>
        </w:rPr>
      </w:pPr>
    </w:p>
    <w:p w14:paraId="219F1367" w14:textId="77777777" w:rsidR="003E126F" w:rsidRPr="00DB544A" w:rsidRDefault="003E126F" w:rsidP="00CB46B2">
      <w:pPr>
        <w:suppressAutoHyphens w:val="0"/>
        <w:spacing w:line="276" w:lineRule="auto"/>
        <w:jc w:val="both"/>
        <w:rPr>
          <w:rFonts w:ascii="Calibri Light" w:hAnsi="Calibri Light" w:cs="Calibri Light"/>
          <w:b/>
          <w:bCs/>
          <w:color w:val="00000A"/>
          <w:spacing w:val="8"/>
          <w:sz w:val="22"/>
          <w:szCs w:val="22"/>
          <w:lang w:eastAsia="pl-PL"/>
        </w:rPr>
      </w:pPr>
      <w:r w:rsidRPr="00DB544A">
        <w:rPr>
          <w:rFonts w:ascii="Calibri Light" w:hAnsi="Calibri Light" w:cs="Calibri Light"/>
          <w:b/>
          <w:bCs/>
          <w:color w:val="00000A"/>
          <w:spacing w:val="8"/>
          <w:sz w:val="22"/>
          <w:szCs w:val="22"/>
          <w:lang w:eastAsia="pl-PL"/>
        </w:rPr>
        <w:t xml:space="preserve">3. Cele i podstawy przetwarzania </w:t>
      </w:r>
    </w:p>
    <w:p w14:paraId="6EB81671"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ja-JP"/>
        </w:rPr>
      </w:pPr>
      <w:r w:rsidRPr="00DB544A">
        <w:rPr>
          <w:rFonts w:ascii="Calibri Light" w:hAnsi="Calibri Light" w:cs="Calibri Light"/>
          <w:color w:val="00000A"/>
          <w:sz w:val="22"/>
          <w:szCs w:val="22"/>
          <w:lang w:eastAsia="pl-PL"/>
        </w:rPr>
        <w:t>Administrator przetwarza dane osobowe w celu:</w:t>
      </w:r>
    </w:p>
    <w:p w14:paraId="2741E234" w14:textId="77777777" w:rsidR="003E126F" w:rsidRPr="00DB544A" w:rsidRDefault="003E126F" w:rsidP="00CB46B2">
      <w:pPr>
        <w:numPr>
          <w:ilvl w:val="0"/>
          <w:numId w:val="21"/>
        </w:numPr>
        <w:suppressAutoHyphens w:val="0"/>
        <w:spacing w:line="276" w:lineRule="auto"/>
        <w:contextualSpacing/>
        <w:jc w:val="both"/>
        <w:rPr>
          <w:rFonts w:ascii="Calibri Light" w:eastAsia="Calibri" w:hAnsi="Calibri Light" w:cs="Calibri Light"/>
          <w:color w:val="00000A"/>
          <w:sz w:val="22"/>
          <w:szCs w:val="22"/>
          <w:lang w:eastAsia="en-US"/>
        </w:rPr>
      </w:pPr>
      <w:r w:rsidRPr="00DB544A">
        <w:rPr>
          <w:rFonts w:ascii="Calibri Light" w:eastAsia="Arial" w:hAnsi="Calibri Light" w:cs="Calibri Light"/>
          <w:color w:val="00000A"/>
          <w:sz w:val="22"/>
          <w:szCs w:val="22"/>
          <w:lang w:eastAsia="pl-PL"/>
        </w:rPr>
        <w:t>w   celu   realizowania   przez   Panią/a   czynności   na   rzecz reprezentowanego  podmiotu,  na  podstawie  prawnie  uzasadnionego  interesu  administratora, jakim  jest  konieczność  przetwarzania  danych  niezbędnych  do  zawarcia  i  realizacji  umów  z kontrahentami (art. 6 ust. 1 lit. f RODO),</w:t>
      </w:r>
    </w:p>
    <w:p w14:paraId="258FAB66" w14:textId="77777777" w:rsidR="003E126F" w:rsidRPr="00DB544A" w:rsidRDefault="003E126F" w:rsidP="00CB46B2">
      <w:pPr>
        <w:numPr>
          <w:ilvl w:val="0"/>
          <w:numId w:val="21"/>
        </w:numPr>
        <w:suppressAutoHyphens w:val="0"/>
        <w:spacing w:line="276" w:lineRule="auto"/>
        <w:contextualSpacing/>
        <w:jc w:val="both"/>
        <w:rPr>
          <w:rFonts w:ascii="Calibri Light" w:eastAsia="Calibri" w:hAnsi="Calibri Light" w:cs="Calibri Light"/>
          <w:color w:val="00000A"/>
          <w:sz w:val="22"/>
          <w:szCs w:val="22"/>
          <w:lang w:eastAsia="en-US"/>
        </w:rPr>
      </w:pPr>
      <w:r w:rsidRPr="00DB544A">
        <w:rPr>
          <w:rFonts w:ascii="Calibri Light" w:eastAsia="Calibri" w:hAnsi="Calibri Light" w:cs="Calibri Light"/>
          <w:color w:val="00000A"/>
          <w:sz w:val="22"/>
          <w:szCs w:val="22"/>
          <w:lang w:eastAsia="en-US"/>
        </w:rPr>
        <w:t>w   celu   realizowania   przez   Panią/a   czynności   na   rzecz reprezentowanego  podmiotu,  na  podstawie  prawnie  uzasadnionego  interesu  administratora, jakim  jest  konieczność  przetwarzania  danych  niezbędnych  do  zawarcia  i  realizacji  umów  z kontrahentami (art. 6 ust. 1 lit. f RODO),</w:t>
      </w:r>
    </w:p>
    <w:p w14:paraId="13AF3EF9" w14:textId="77777777" w:rsidR="003E126F" w:rsidRPr="00DB544A" w:rsidRDefault="003E126F" w:rsidP="00CB46B2">
      <w:pPr>
        <w:numPr>
          <w:ilvl w:val="0"/>
          <w:numId w:val="21"/>
        </w:numPr>
        <w:suppressAutoHyphens w:val="0"/>
        <w:spacing w:line="276" w:lineRule="auto"/>
        <w:contextualSpacing/>
        <w:jc w:val="both"/>
        <w:rPr>
          <w:rFonts w:ascii="Calibri Light" w:hAnsi="Calibri Light" w:cs="Calibri Light"/>
          <w:color w:val="00000A"/>
          <w:sz w:val="22"/>
          <w:szCs w:val="22"/>
          <w:lang w:eastAsia="ja-JP"/>
        </w:rPr>
      </w:pPr>
      <w:r w:rsidRPr="00DB544A">
        <w:rPr>
          <w:rFonts w:ascii="Calibri Light" w:hAnsi="Calibri Light" w:cs="Calibri Light"/>
          <w:color w:val="00000A"/>
          <w:sz w:val="22"/>
          <w:szCs w:val="22"/>
          <w:lang w:eastAsia="pl-PL"/>
        </w:rPr>
        <w:t>ewentualnego ustalenia, dochodzenia lub obrony przed roszczeniami związanymi z zawartą Umową - podstawą prawną przetwarzania danych jest niezbędność przetwarzania do realizacji prawnie uzasadnionego interesu Administratora. Uzasadnionym interesem Administratora jest w tym przypadku możliwość ustalenia, dochodzenia lub obrony przed roszczeniami (art. 6 ust. 1 lit. f RODO),</w:t>
      </w:r>
    </w:p>
    <w:p w14:paraId="450FA4E8" w14:textId="77777777" w:rsidR="003E126F" w:rsidRPr="00DB544A" w:rsidRDefault="003E126F" w:rsidP="00CB46B2">
      <w:pPr>
        <w:numPr>
          <w:ilvl w:val="0"/>
          <w:numId w:val="21"/>
        </w:numPr>
        <w:suppressAutoHyphens w:val="0"/>
        <w:spacing w:after="60" w:line="276" w:lineRule="auto"/>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dla celów podatkowych i rachunkowych - podstawą prawną przetwarzania danych jest niezbędność ich przetwarzania w celu wypełnienia obowiązku prawnego ciążącego na Administratorze (art. 6 ust. 1 lit. c RODO).</w:t>
      </w:r>
    </w:p>
    <w:p w14:paraId="043638F1"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p>
    <w:p w14:paraId="4164177F" w14:textId="77777777" w:rsidR="00B97100" w:rsidRDefault="00B97100" w:rsidP="00CB46B2">
      <w:pPr>
        <w:suppressAutoHyphens w:val="0"/>
        <w:spacing w:line="276" w:lineRule="auto"/>
        <w:contextualSpacing/>
        <w:jc w:val="both"/>
        <w:rPr>
          <w:rFonts w:ascii="Calibri Light" w:hAnsi="Calibri Light" w:cs="Calibri Light"/>
          <w:b/>
          <w:bCs/>
          <w:color w:val="00000A"/>
          <w:sz w:val="22"/>
          <w:szCs w:val="22"/>
          <w:lang w:eastAsia="pl-PL"/>
        </w:rPr>
      </w:pPr>
    </w:p>
    <w:p w14:paraId="2F33352B" w14:textId="683481CA" w:rsidR="003E126F" w:rsidRPr="00DB544A" w:rsidRDefault="003E126F" w:rsidP="00CB46B2">
      <w:pPr>
        <w:suppressAutoHyphens w:val="0"/>
        <w:spacing w:line="276" w:lineRule="auto"/>
        <w:contextualSpacing/>
        <w:jc w:val="both"/>
        <w:rPr>
          <w:rFonts w:ascii="Calibri Light" w:hAnsi="Calibri Light" w:cs="Calibri Light"/>
          <w:b/>
          <w:bCs/>
          <w:color w:val="00000A"/>
          <w:sz w:val="22"/>
          <w:szCs w:val="22"/>
          <w:lang w:eastAsia="pl-PL"/>
        </w:rPr>
      </w:pPr>
      <w:r w:rsidRPr="00DB544A">
        <w:rPr>
          <w:rFonts w:ascii="Calibri Light" w:hAnsi="Calibri Light" w:cs="Calibri Light"/>
          <w:b/>
          <w:bCs/>
          <w:color w:val="00000A"/>
          <w:sz w:val="22"/>
          <w:szCs w:val="22"/>
          <w:lang w:eastAsia="pl-PL"/>
        </w:rPr>
        <w:t xml:space="preserve">4. Odbiorcy danych </w:t>
      </w:r>
    </w:p>
    <w:p w14:paraId="5A8B6E43"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lastRenderedPageBreak/>
        <w:t xml:space="preserve">Odbiorcami Pani/Pana danych osobowych są osoby upoważnione przez Administratora do przetwarzania danych w ramach wykonywania swoich obowiązków służbowych, podmioty którym Administrator zleca wykonywanie czynności, z którymi wiąże się konieczność przetwarzania danych osobowych, w szczególności w zakresie obsługi poczty elektronicznej, hostingu, IT, obsługi administracyjnej, obsługi prawnej lub doradczej. Odbiorcami Pani/Pana danych osobowych mogą być również podmioty i organy uprawnione do otrzymania Pani/Pana danych – tylko w uzasadnionych przypadkach i na podstawie powszechnie obowiązujących przepisów prawa. </w:t>
      </w:r>
    </w:p>
    <w:p w14:paraId="3211F0A9"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pl-PL"/>
        </w:rPr>
      </w:pPr>
    </w:p>
    <w:p w14:paraId="754A4195" w14:textId="77777777" w:rsidR="003E126F" w:rsidRPr="00DB544A" w:rsidRDefault="003E126F" w:rsidP="00CB46B2">
      <w:pPr>
        <w:suppressAutoHyphens w:val="0"/>
        <w:spacing w:line="276" w:lineRule="auto"/>
        <w:contextualSpacing/>
        <w:jc w:val="both"/>
        <w:rPr>
          <w:rFonts w:ascii="Calibri Light" w:hAnsi="Calibri Light" w:cs="Calibri Light"/>
          <w:b/>
          <w:bCs/>
          <w:color w:val="00000A"/>
          <w:sz w:val="22"/>
          <w:szCs w:val="22"/>
          <w:lang w:eastAsia="pl-PL"/>
        </w:rPr>
      </w:pPr>
      <w:r w:rsidRPr="00DB544A">
        <w:rPr>
          <w:rFonts w:ascii="Calibri Light" w:hAnsi="Calibri Light" w:cs="Calibri Light"/>
          <w:b/>
          <w:bCs/>
          <w:color w:val="00000A"/>
          <w:sz w:val="22"/>
          <w:szCs w:val="22"/>
          <w:lang w:eastAsia="pl-PL"/>
        </w:rPr>
        <w:t>5. Okres przechowywania danych</w:t>
      </w:r>
    </w:p>
    <w:p w14:paraId="3CC2E831"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ja-JP"/>
        </w:rPr>
      </w:pPr>
      <w:r w:rsidRPr="00DB544A">
        <w:rPr>
          <w:rFonts w:ascii="Calibri Light" w:hAnsi="Calibri Light" w:cs="Calibri Light"/>
          <w:color w:val="00000A"/>
          <w:sz w:val="22"/>
          <w:szCs w:val="22"/>
          <w:lang w:eastAsia="pl-PL"/>
        </w:rPr>
        <w:t>Dane osobowe będą przechowywane do czasu:</w:t>
      </w:r>
    </w:p>
    <w:p w14:paraId="1C526B68" w14:textId="77777777" w:rsidR="003E126F" w:rsidRPr="00DB544A" w:rsidRDefault="003E126F" w:rsidP="00CB46B2">
      <w:pPr>
        <w:numPr>
          <w:ilvl w:val="0"/>
          <w:numId w:val="22"/>
        </w:numPr>
        <w:suppressAutoHyphens w:val="0"/>
        <w:spacing w:line="276" w:lineRule="auto"/>
        <w:ind w:left="502"/>
        <w:contextualSpacing/>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wykonania Umowy – do momentu jego rozwiązania lub wygaśnięcia;</w:t>
      </w:r>
    </w:p>
    <w:p w14:paraId="20EF32D3" w14:textId="77777777" w:rsidR="003E126F" w:rsidRPr="00DB544A" w:rsidRDefault="003E126F" w:rsidP="00CB46B2">
      <w:pPr>
        <w:numPr>
          <w:ilvl w:val="0"/>
          <w:numId w:val="22"/>
        </w:numPr>
        <w:suppressAutoHyphens w:val="0"/>
        <w:spacing w:line="276" w:lineRule="auto"/>
        <w:ind w:left="502"/>
        <w:contextualSpacing/>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ustalenia dochodzenia lub obrony przed roszczeniami – do momentu przedawnienia roszczeń;</w:t>
      </w:r>
    </w:p>
    <w:p w14:paraId="137D8B6B" w14:textId="77777777" w:rsidR="003E126F" w:rsidRPr="00DB544A" w:rsidRDefault="003E126F" w:rsidP="00CB46B2">
      <w:pPr>
        <w:numPr>
          <w:ilvl w:val="0"/>
          <w:numId w:val="22"/>
        </w:numPr>
        <w:suppressAutoHyphens w:val="0"/>
        <w:spacing w:line="276" w:lineRule="auto"/>
        <w:ind w:left="502"/>
        <w:contextualSpacing/>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do momentu wygaśnięcia obowiązku przechowywania danych osobowych wynikającego z przepisów powszechnie obowiązującego prawa (np. obowiązek przechowywania dokumentów księgowych).</w:t>
      </w:r>
    </w:p>
    <w:p w14:paraId="525A3547" w14:textId="77777777" w:rsidR="003E126F" w:rsidRPr="00DB544A" w:rsidRDefault="003E126F" w:rsidP="005E0C22">
      <w:pPr>
        <w:suppressAutoHyphens w:val="0"/>
        <w:spacing w:line="276" w:lineRule="auto"/>
        <w:ind w:left="862"/>
        <w:contextualSpacing/>
        <w:jc w:val="both"/>
        <w:rPr>
          <w:rFonts w:ascii="Calibri Light" w:hAnsi="Calibri Light" w:cs="Calibri Light"/>
          <w:color w:val="00000A"/>
          <w:sz w:val="22"/>
          <w:szCs w:val="22"/>
          <w:lang w:eastAsia="pl-PL"/>
        </w:rPr>
      </w:pPr>
    </w:p>
    <w:p w14:paraId="69BAC17A" w14:textId="77777777" w:rsidR="003E126F" w:rsidRPr="00DB544A" w:rsidRDefault="003E126F" w:rsidP="00CB46B2">
      <w:pPr>
        <w:tabs>
          <w:tab w:val="left" w:pos="426"/>
        </w:tabs>
        <w:suppressAutoHyphens w:val="0"/>
        <w:spacing w:line="276" w:lineRule="auto"/>
        <w:contextualSpacing/>
        <w:jc w:val="both"/>
        <w:rPr>
          <w:rFonts w:ascii="Calibri Light" w:hAnsi="Calibri Light" w:cs="Calibri Light"/>
          <w:b/>
          <w:bCs/>
          <w:color w:val="00000A"/>
          <w:spacing w:val="8"/>
          <w:sz w:val="22"/>
          <w:szCs w:val="22"/>
          <w:lang w:eastAsia="pl-PL"/>
        </w:rPr>
      </w:pPr>
      <w:r w:rsidRPr="00DB544A">
        <w:rPr>
          <w:rFonts w:ascii="Calibri Light" w:hAnsi="Calibri Light" w:cs="Calibri Light"/>
          <w:b/>
          <w:bCs/>
          <w:color w:val="00000A"/>
          <w:spacing w:val="8"/>
          <w:sz w:val="22"/>
          <w:szCs w:val="22"/>
          <w:lang w:eastAsia="pl-PL"/>
        </w:rPr>
        <w:t>6. Prawa osób, których dane dotyczą</w:t>
      </w:r>
    </w:p>
    <w:p w14:paraId="3C9D599C"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r w:rsidRPr="00DB544A">
        <w:rPr>
          <w:rFonts w:ascii="Calibri Light" w:hAnsi="Calibri Light" w:cs="Calibri Light"/>
          <w:color w:val="00000A"/>
          <w:sz w:val="22"/>
          <w:szCs w:val="22"/>
          <w:lang w:eastAsia="pl-PL"/>
        </w:rPr>
        <w:t>W związku z przetwarzaniem danych osobowych osobie, której dane dotyczą przysługują następujące prawa do: dostępu do danych, sprostowania danych, usunięcia danych, ograniczenia przetwarzania danych, prawo do sprzeciwu wobec przetwarzania danych, prawo do przenoszenia danych, jak również prawo wniesienia skargi do Prezesa Urzędu Ochrony Danych Osobowych. Prawa te przysługują Państwu w przypadkach i w zakresie przewidzianym przez powszechnie obowiązujące przepisy prawa.</w:t>
      </w:r>
    </w:p>
    <w:p w14:paraId="7B838BE9"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p>
    <w:p w14:paraId="009B6C79" w14:textId="77777777" w:rsidR="003E126F" w:rsidRPr="00DB544A" w:rsidRDefault="003E126F" w:rsidP="00CB46B2">
      <w:pPr>
        <w:suppressAutoHyphens w:val="0"/>
        <w:spacing w:line="276" w:lineRule="auto"/>
        <w:contextualSpacing/>
        <w:jc w:val="both"/>
        <w:rPr>
          <w:rFonts w:ascii="Calibri Light" w:hAnsi="Calibri Light" w:cs="Calibri Light"/>
          <w:b/>
          <w:bCs/>
          <w:color w:val="00000A"/>
          <w:spacing w:val="8"/>
          <w:sz w:val="22"/>
          <w:szCs w:val="22"/>
          <w:lang w:eastAsia="pl-PL"/>
        </w:rPr>
      </w:pPr>
      <w:r w:rsidRPr="00DB544A">
        <w:rPr>
          <w:rFonts w:ascii="Calibri Light" w:hAnsi="Calibri Light" w:cs="Calibri Light"/>
          <w:b/>
          <w:bCs/>
          <w:color w:val="00000A"/>
          <w:spacing w:val="8"/>
          <w:sz w:val="22"/>
          <w:szCs w:val="22"/>
          <w:lang w:eastAsia="pl-PL"/>
        </w:rPr>
        <w:t xml:space="preserve">7. Informacja o wymogu/dobrowolności podania danych </w:t>
      </w:r>
    </w:p>
    <w:p w14:paraId="659D1720"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ja-JP"/>
        </w:rPr>
      </w:pPr>
      <w:r w:rsidRPr="00DB544A">
        <w:rPr>
          <w:rFonts w:ascii="Calibri Light" w:hAnsi="Calibri Light" w:cs="Calibri Light"/>
          <w:color w:val="00000A"/>
          <w:sz w:val="22"/>
          <w:szCs w:val="22"/>
          <w:lang w:eastAsia="pl-PL"/>
        </w:rPr>
        <w:t>Podanie danych osobowych ma charakter dobrowolny, jednakże jest niezbędne do zawarcia Umowy. Niepodanie danych osobowych w niezbędnym zakresie skutkuje niemożnością zawarcia Umowy.</w:t>
      </w:r>
    </w:p>
    <w:p w14:paraId="568D172B" w14:textId="77777777" w:rsidR="003E126F" w:rsidRPr="00DB544A" w:rsidRDefault="003E126F" w:rsidP="005E0C22">
      <w:pPr>
        <w:suppressAutoHyphens w:val="0"/>
        <w:spacing w:after="60" w:line="276" w:lineRule="auto"/>
        <w:jc w:val="both"/>
        <w:rPr>
          <w:rFonts w:ascii="Calibri Light" w:hAnsi="Calibri Light" w:cs="Calibri Light"/>
          <w:color w:val="00000A"/>
          <w:sz w:val="22"/>
          <w:szCs w:val="22"/>
          <w:lang w:eastAsia="pl-PL"/>
        </w:rPr>
      </w:pPr>
    </w:p>
    <w:p w14:paraId="7DBEAB2D" w14:textId="77777777" w:rsidR="003E126F" w:rsidRPr="00DB544A" w:rsidRDefault="003E126F" w:rsidP="00CB46B2">
      <w:pPr>
        <w:suppressAutoHyphens w:val="0"/>
        <w:spacing w:line="276" w:lineRule="auto"/>
        <w:contextualSpacing/>
        <w:jc w:val="both"/>
        <w:rPr>
          <w:rFonts w:ascii="Calibri Light" w:hAnsi="Calibri Light" w:cs="Calibri Light"/>
          <w:b/>
          <w:bCs/>
          <w:color w:val="00000A"/>
          <w:spacing w:val="8"/>
          <w:sz w:val="22"/>
          <w:szCs w:val="22"/>
          <w:lang w:eastAsia="pl-PL"/>
        </w:rPr>
      </w:pPr>
      <w:r w:rsidRPr="00DB544A">
        <w:rPr>
          <w:rFonts w:ascii="Calibri Light" w:hAnsi="Calibri Light" w:cs="Calibri Light"/>
          <w:b/>
          <w:bCs/>
          <w:color w:val="00000A"/>
          <w:spacing w:val="8"/>
          <w:sz w:val="22"/>
          <w:szCs w:val="22"/>
          <w:lang w:eastAsia="pl-PL"/>
        </w:rPr>
        <w:t xml:space="preserve">8. Informacja o zautomatyzowanym podejmowaniu decyzji, w tym profilowaniu </w:t>
      </w:r>
    </w:p>
    <w:p w14:paraId="16B9E665"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ja-JP"/>
        </w:rPr>
      </w:pPr>
      <w:r w:rsidRPr="00DB544A">
        <w:rPr>
          <w:rFonts w:ascii="Calibri Light" w:hAnsi="Calibri Light" w:cs="Calibri Light"/>
          <w:color w:val="00000A"/>
          <w:sz w:val="22"/>
          <w:szCs w:val="22"/>
          <w:lang w:eastAsia="pl-PL"/>
        </w:rPr>
        <w:t>W oparciu o dane osobowe Administrator nie będzie podejmował zautomatyzowanych decyzji, w tym decyzji będących wynikiem profilowania.</w:t>
      </w:r>
    </w:p>
    <w:p w14:paraId="74C86CB5" w14:textId="77777777" w:rsidR="003E126F" w:rsidRPr="00DB544A" w:rsidRDefault="003E126F" w:rsidP="005E0C22">
      <w:pPr>
        <w:suppressAutoHyphens w:val="0"/>
        <w:spacing w:line="276" w:lineRule="auto"/>
        <w:jc w:val="both"/>
        <w:rPr>
          <w:rFonts w:ascii="Calibri Light" w:hAnsi="Calibri Light" w:cs="Calibri Light"/>
          <w:color w:val="00000A"/>
          <w:sz w:val="22"/>
          <w:szCs w:val="22"/>
          <w:lang w:eastAsia="pl-PL"/>
        </w:rPr>
      </w:pPr>
    </w:p>
    <w:p w14:paraId="47FF488D" w14:textId="77777777" w:rsidR="003E126F" w:rsidRPr="00DB544A" w:rsidRDefault="003E126F" w:rsidP="005E0C22">
      <w:pPr>
        <w:suppressAutoHyphens w:val="0"/>
        <w:spacing w:line="276" w:lineRule="auto"/>
        <w:rPr>
          <w:rFonts w:ascii="Calibri Light" w:hAnsi="Calibri Light" w:cs="Calibri Light"/>
          <w:color w:val="00000A"/>
          <w:sz w:val="22"/>
          <w:szCs w:val="22"/>
          <w:lang w:eastAsia="pl-PL"/>
        </w:rPr>
      </w:pPr>
    </w:p>
    <w:p w14:paraId="278F192C" w14:textId="77777777" w:rsidR="003E126F" w:rsidRPr="00DB544A" w:rsidRDefault="003E126F" w:rsidP="005E0C22">
      <w:pPr>
        <w:widowControl w:val="0"/>
        <w:spacing w:line="276" w:lineRule="auto"/>
        <w:jc w:val="both"/>
        <w:rPr>
          <w:rFonts w:ascii="Calibri Light" w:eastAsia="Calibri" w:hAnsi="Calibri Light" w:cs="Calibri Light"/>
          <w:color w:val="00000A"/>
          <w:sz w:val="22"/>
          <w:szCs w:val="22"/>
          <w:lang w:eastAsia="pl-PL"/>
        </w:rPr>
      </w:pPr>
      <w:r w:rsidRPr="00DB544A">
        <w:rPr>
          <w:rFonts w:ascii="Calibri Light" w:eastAsia="Calibri" w:hAnsi="Calibri Light" w:cs="Calibri Light"/>
          <w:color w:val="00000A"/>
          <w:sz w:val="22"/>
          <w:szCs w:val="22"/>
          <w:lang w:eastAsia="pl-PL"/>
        </w:rPr>
        <w:t xml:space="preserve">Oświadczam, że zapoznałam/em się z treścią niniejszej klauzuli informacyjnej dotyczącej przetwarzania danych osobowych i wypełniłem obowiązki informacyjne, określone w art. 13 oraz 14 RODO wobec osób, których dane osobowe przekazałem Administratorowi w związku z zawarciem i realizacją Umowy. </w:t>
      </w:r>
    </w:p>
    <w:p w14:paraId="37C57F8E" w14:textId="77777777" w:rsidR="003E126F" w:rsidRPr="00DB544A" w:rsidRDefault="003E126F" w:rsidP="005E0C22">
      <w:pPr>
        <w:widowControl w:val="0"/>
        <w:spacing w:line="276" w:lineRule="auto"/>
        <w:rPr>
          <w:rFonts w:ascii="Calibri Light" w:eastAsia="Calibri" w:hAnsi="Calibri Light" w:cs="Calibri Light"/>
          <w:color w:val="00000A"/>
          <w:sz w:val="22"/>
          <w:szCs w:val="22"/>
          <w:lang w:eastAsia="pl-PL"/>
        </w:rPr>
      </w:pPr>
    </w:p>
    <w:p w14:paraId="2EBB4ADF" w14:textId="77777777" w:rsidR="003E126F" w:rsidRPr="00DB544A" w:rsidRDefault="003E126F" w:rsidP="005E0C22">
      <w:pPr>
        <w:widowControl w:val="0"/>
        <w:spacing w:line="276" w:lineRule="auto"/>
        <w:rPr>
          <w:rFonts w:ascii="Calibri Light" w:eastAsia="Calibri" w:hAnsi="Calibri Light" w:cs="Calibri Light"/>
          <w:color w:val="00000A"/>
          <w:sz w:val="22"/>
          <w:szCs w:val="22"/>
          <w:lang w:eastAsia="pl-PL"/>
        </w:rPr>
      </w:pPr>
    </w:p>
    <w:p w14:paraId="62341025" w14:textId="77777777" w:rsidR="003E126F" w:rsidRPr="00DB544A" w:rsidRDefault="003E126F" w:rsidP="005E0C22">
      <w:pPr>
        <w:suppressAutoHyphens w:val="0"/>
        <w:spacing w:line="276" w:lineRule="auto"/>
        <w:rPr>
          <w:rFonts w:ascii="Calibri Light" w:hAnsi="Calibri Light" w:cs="Calibri Light"/>
          <w:color w:val="00000A"/>
          <w:sz w:val="22"/>
          <w:szCs w:val="22"/>
          <w:lang w:eastAsia="pl-PL"/>
        </w:rPr>
      </w:pPr>
    </w:p>
    <w:p w14:paraId="025C520F" w14:textId="77777777" w:rsidR="003E126F" w:rsidRPr="00942834" w:rsidRDefault="003E126F" w:rsidP="005E0C22">
      <w:pPr>
        <w:suppressAutoHyphens w:val="0"/>
        <w:spacing w:line="276" w:lineRule="auto"/>
        <w:ind w:left="5664"/>
        <w:rPr>
          <w:rFonts w:ascii="Calibri Light" w:hAnsi="Calibri Light" w:cs="Calibri Light"/>
          <w:color w:val="00000A"/>
          <w:sz w:val="22"/>
          <w:szCs w:val="22"/>
          <w:lang w:val="en" w:eastAsia="pl-PL"/>
        </w:rPr>
      </w:pPr>
      <w:r w:rsidRPr="00942834">
        <w:rPr>
          <w:rFonts w:ascii="Calibri Light" w:hAnsi="Calibri Light" w:cs="Calibri Light"/>
          <w:color w:val="00000A"/>
          <w:sz w:val="22"/>
          <w:szCs w:val="22"/>
          <w:lang w:val="en" w:eastAsia="pl-PL"/>
        </w:rPr>
        <w:t>________________________</w:t>
      </w:r>
    </w:p>
    <w:p w14:paraId="2AC4AB2B" w14:textId="77777777" w:rsidR="003E126F" w:rsidRPr="00942834" w:rsidRDefault="003E126F" w:rsidP="00CB46B2">
      <w:pPr>
        <w:suppressAutoHyphens w:val="0"/>
        <w:spacing w:line="276" w:lineRule="auto"/>
        <w:rPr>
          <w:rFonts w:ascii="Calibri Light" w:eastAsia="Arial" w:hAnsi="Calibri Light" w:cs="Calibri Light"/>
          <w:color w:val="00000A"/>
          <w:sz w:val="22"/>
          <w:szCs w:val="22"/>
          <w:lang w:val="en" w:eastAsia="pl-PL"/>
        </w:rPr>
      </w:pPr>
      <w:r w:rsidRPr="00942834">
        <w:rPr>
          <w:rFonts w:ascii="Calibri Light" w:hAnsi="Calibri Light" w:cs="Calibri Light"/>
          <w:color w:val="00000A"/>
          <w:sz w:val="22"/>
          <w:szCs w:val="22"/>
          <w:lang w:val="en" w:eastAsia="pl-PL"/>
        </w:rPr>
        <w:t xml:space="preserve">  </w:t>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r>
      <w:r w:rsidRPr="00942834">
        <w:rPr>
          <w:rFonts w:ascii="Calibri Light" w:hAnsi="Calibri Light" w:cs="Calibri Light"/>
          <w:color w:val="00000A"/>
          <w:sz w:val="22"/>
          <w:szCs w:val="22"/>
          <w:lang w:val="en" w:eastAsia="pl-PL"/>
        </w:rPr>
        <w:tab/>
        <w:t xml:space="preserve">             Data i podpis  </w:t>
      </w:r>
    </w:p>
    <w:p w14:paraId="55E7606C" w14:textId="64A5C0BA" w:rsidR="003E126F" w:rsidRDefault="003E126F" w:rsidP="00CB46B2">
      <w:pPr>
        <w:autoSpaceDE w:val="0"/>
        <w:autoSpaceDN w:val="0"/>
        <w:adjustRightInd w:val="0"/>
        <w:spacing w:line="276" w:lineRule="auto"/>
        <w:rPr>
          <w:rFonts w:ascii="Calibri Light" w:hAnsi="Calibri Light" w:cs="Calibri Light"/>
          <w:b/>
          <w:bCs/>
          <w:sz w:val="22"/>
          <w:szCs w:val="22"/>
        </w:rPr>
      </w:pPr>
    </w:p>
    <w:p w14:paraId="45DF95BB" w14:textId="77777777" w:rsidR="008F7E04" w:rsidRPr="00942834" w:rsidRDefault="008F7E04" w:rsidP="00CB46B2">
      <w:pPr>
        <w:autoSpaceDE w:val="0"/>
        <w:autoSpaceDN w:val="0"/>
        <w:adjustRightInd w:val="0"/>
        <w:spacing w:line="276" w:lineRule="auto"/>
        <w:rPr>
          <w:rFonts w:ascii="Calibri Light" w:hAnsi="Calibri Light" w:cs="Calibri Light"/>
          <w:b/>
          <w:bCs/>
          <w:sz w:val="22"/>
          <w:szCs w:val="22"/>
        </w:rPr>
      </w:pPr>
    </w:p>
    <w:p w14:paraId="1E4E434E" w14:textId="2AD7E7EB" w:rsidR="00981DD9" w:rsidRDefault="00981DD9" w:rsidP="005E0C22">
      <w:pPr>
        <w:spacing w:line="276" w:lineRule="auto"/>
      </w:pPr>
    </w:p>
    <w:p w14:paraId="1E3CB3C8" w14:textId="77777777" w:rsidR="00746F5B" w:rsidRDefault="00746F5B" w:rsidP="00EF6C3D">
      <w:pPr>
        <w:spacing w:line="276" w:lineRule="auto"/>
        <w:rPr>
          <w:rFonts w:ascii="Calibri Light" w:hAnsi="Calibri Light" w:cs="Calibri Light"/>
        </w:rPr>
      </w:pPr>
    </w:p>
    <w:p w14:paraId="3E1EB55B" w14:textId="1EEA696D" w:rsidR="003E4947" w:rsidRPr="00746F5B" w:rsidRDefault="003E4947" w:rsidP="00746F5B">
      <w:pPr>
        <w:spacing w:line="276" w:lineRule="auto"/>
        <w:ind w:left="6372"/>
        <w:rPr>
          <w:rFonts w:ascii="Calibri Light" w:hAnsi="Calibri Light" w:cs="Calibri Light"/>
          <w:b/>
          <w:bCs/>
        </w:rPr>
      </w:pPr>
      <w:r w:rsidRPr="00746F5B">
        <w:rPr>
          <w:rFonts w:ascii="Calibri Light" w:hAnsi="Calibri Light" w:cs="Calibri Light"/>
          <w:b/>
          <w:bCs/>
        </w:rPr>
        <w:lastRenderedPageBreak/>
        <w:t>Załącznik nr 6</w:t>
      </w:r>
      <w:r w:rsidR="00746F5B">
        <w:rPr>
          <w:rFonts w:ascii="Calibri Light" w:hAnsi="Calibri Light" w:cs="Calibri Light"/>
          <w:b/>
          <w:bCs/>
        </w:rPr>
        <w:t xml:space="preserve"> do Umowy</w:t>
      </w:r>
    </w:p>
    <w:p w14:paraId="58F2E4F3" w14:textId="7D8128BA" w:rsidR="003E4947" w:rsidRDefault="003E4947" w:rsidP="003E4947">
      <w:pPr>
        <w:spacing w:line="276" w:lineRule="auto"/>
        <w:rPr>
          <w:rFonts w:ascii="Calibri Light" w:hAnsi="Calibri Light" w:cs="Calibri Light"/>
        </w:rPr>
      </w:pPr>
    </w:p>
    <w:p w14:paraId="05406A59" w14:textId="77777777" w:rsidR="003E4947" w:rsidRPr="0023233F" w:rsidRDefault="003E4947" w:rsidP="0023233F">
      <w:pPr>
        <w:suppressAutoHyphens w:val="0"/>
        <w:spacing w:before="240" w:after="120" w:line="276" w:lineRule="auto"/>
        <w:ind w:left="1416" w:firstLine="708"/>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UMOWA POWIERZENIA PRZETWARZANIA DANYCH</w:t>
      </w:r>
    </w:p>
    <w:p w14:paraId="133C80FB" w14:textId="77777777" w:rsidR="003E4947" w:rsidRPr="0023233F" w:rsidRDefault="003E4947" w:rsidP="003E4947">
      <w:pPr>
        <w:suppressAutoHyphens w:val="0"/>
        <w:spacing w:line="276" w:lineRule="auto"/>
        <w:jc w:val="center"/>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(dalej „</w:t>
      </w:r>
      <w:r w:rsidRPr="0023233F">
        <w:rPr>
          <w:rFonts w:asciiTheme="majorHAnsi" w:eastAsiaTheme="minorHAnsi" w:hAnsiTheme="majorHAnsi" w:cstheme="majorHAnsi"/>
          <w:b/>
          <w:bCs/>
          <w:sz w:val="22"/>
          <w:szCs w:val="22"/>
          <w:lang w:eastAsia="en-US"/>
        </w:rPr>
        <w:t>Umowa powierzenia</w:t>
      </w:r>
      <w:r w:rsidRPr="0023233F">
        <w:rPr>
          <w:rFonts w:asciiTheme="majorHAnsi" w:eastAsiaTheme="minorHAnsi" w:hAnsiTheme="majorHAnsi" w:cstheme="majorHAnsi"/>
          <w:sz w:val="22"/>
          <w:szCs w:val="22"/>
          <w:lang w:eastAsia="en-US"/>
        </w:rPr>
        <w:t>”)</w:t>
      </w:r>
    </w:p>
    <w:p w14:paraId="132CCA92"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3863F996" w14:textId="77777777" w:rsidR="003E4947" w:rsidRPr="0023233F" w:rsidRDefault="003E4947" w:rsidP="003E4947">
      <w:pPr>
        <w:suppressAutoHyphens w:val="0"/>
        <w:spacing w:line="276" w:lineRule="auto"/>
        <w:jc w:val="center"/>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zawarta w dniu ______________ w Warszawie</w:t>
      </w:r>
    </w:p>
    <w:p w14:paraId="6E6AD252" w14:textId="77777777" w:rsidR="003E4947" w:rsidRPr="0023233F" w:rsidRDefault="003E4947" w:rsidP="003E4947">
      <w:pPr>
        <w:suppressAutoHyphens w:val="0"/>
        <w:spacing w:line="276" w:lineRule="auto"/>
        <w:jc w:val="center"/>
        <w:rPr>
          <w:rFonts w:asciiTheme="majorHAnsi" w:eastAsiaTheme="minorHAnsi" w:hAnsiTheme="majorHAnsi" w:cstheme="majorHAnsi"/>
          <w:sz w:val="22"/>
          <w:szCs w:val="22"/>
          <w:lang w:eastAsia="en-US"/>
        </w:rPr>
      </w:pPr>
    </w:p>
    <w:p w14:paraId="13138409"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pomiędzy: </w:t>
      </w:r>
    </w:p>
    <w:p w14:paraId="6EBD04A4"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6467EA55"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0195A84F"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b/>
          <w:bCs/>
          <w:sz w:val="22"/>
          <w:szCs w:val="22"/>
          <w:lang w:eastAsia="en-US"/>
        </w:rPr>
        <w:t>Polską Agencją Inwestycji i Handlu S.A.</w:t>
      </w:r>
      <w:r w:rsidRPr="0023233F">
        <w:rPr>
          <w:rFonts w:asciiTheme="majorHAnsi" w:eastAsiaTheme="minorHAnsi" w:hAnsiTheme="majorHAnsi" w:cstheme="majorHAnsi"/>
          <w:sz w:val="22"/>
          <w:szCs w:val="22"/>
          <w:lang w:eastAsia="en-US"/>
        </w:rPr>
        <w:t xml:space="preserve"> z siedzibą ul. Krucza 50, 00-025 Warszawa, wpisaną do rejestru przedsiębiorców Krajowego Rejestru Sądowego prowadzonego przez Sąd Rejonowy dla m. st. Warszawy w Warszawie Wydział XII Gospodarczy KRS pod numerem KRS: 0000109815, NIP: 5260300167, REGON: 012070669, posiadającą kapitał zakładowy w wysokości: ____________________zł, wpłacony w całości, reprezentowaną przez:</w:t>
      </w:r>
    </w:p>
    <w:p w14:paraId="6566819D"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2887569A"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-___________________________</w:t>
      </w:r>
    </w:p>
    <w:p w14:paraId="6B122CD5"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-___________________________</w:t>
      </w:r>
    </w:p>
    <w:p w14:paraId="334ECDE2"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713D1D28"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uprawnionych do łącznej reprezentacji Spółki zgodnie informacją odpowiadającą odpisowi aktualnemu z rejestru przedsiębiorców KRS stanowiącą Załącznik nr 1 do Umowy powierzenia</w:t>
      </w:r>
    </w:p>
    <w:p w14:paraId="5094815D"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6C33B41C"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zwaną dalej „</w:t>
      </w:r>
      <w:r w:rsidRPr="0023233F">
        <w:rPr>
          <w:rFonts w:asciiTheme="majorHAnsi" w:eastAsiaTheme="minorHAnsi" w:hAnsiTheme="majorHAnsi" w:cstheme="majorHAnsi"/>
          <w:b/>
          <w:bCs/>
          <w:sz w:val="22"/>
          <w:szCs w:val="22"/>
          <w:lang w:eastAsia="en-US"/>
        </w:rPr>
        <w:t>Administratorem</w:t>
      </w:r>
      <w:r w:rsidRPr="0023233F">
        <w:rPr>
          <w:rFonts w:asciiTheme="majorHAnsi" w:eastAsiaTheme="minorHAnsi" w:hAnsiTheme="majorHAnsi" w:cstheme="majorHAnsi"/>
          <w:sz w:val="22"/>
          <w:szCs w:val="22"/>
          <w:lang w:eastAsia="en-US"/>
        </w:rPr>
        <w:t>”</w:t>
      </w:r>
    </w:p>
    <w:p w14:paraId="16918285"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6748F4F7"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a</w:t>
      </w:r>
    </w:p>
    <w:p w14:paraId="74EAA0F6"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682DF985"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46CA62C5"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t>
      </w:r>
      <w:r w:rsidRPr="0023233F">
        <w:rPr>
          <w:rFonts w:asciiTheme="majorHAnsi" w:eastAsiaTheme="minorHAnsi" w:hAnsiTheme="majorHAnsi" w:cstheme="majorHAnsi"/>
          <w:b/>
          <w:bCs/>
          <w:sz w:val="22"/>
          <w:szCs w:val="22"/>
          <w:lang w:eastAsia="en-US"/>
        </w:rPr>
        <w:t>w przypadku spółki prawa handlowego</w:t>
      </w:r>
      <w:r w:rsidRPr="0023233F">
        <w:rPr>
          <w:rFonts w:asciiTheme="majorHAnsi" w:eastAsiaTheme="minorHAnsi" w:hAnsiTheme="majorHAnsi" w:cstheme="majorHAnsi"/>
          <w:sz w:val="22"/>
          <w:szCs w:val="22"/>
          <w:lang w:eastAsia="en-US"/>
        </w:rPr>
        <w:t>]</w:t>
      </w:r>
    </w:p>
    <w:p w14:paraId="5D3BF848"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60B0BE64" w14:textId="77777777" w:rsidR="003E4947" w:rsidRPr="0023233F" w:rsidRDefault="003E4947" w:rsidP="001A2C9A">
      <w:pPr>
        <w:widowControl w:val="0"/>
        <w:suppressAutoHyphens w:val="0"/>
        <w:spacing w:line="276" w:lineRule="auto"/>
        <w:ind w:right="-142"/>
        <w:contextualSpacing/>
        <w:jc w:val="both"/>
        <w:rPr>
          <w:rFonts w:asciiTheme="majorHAnsi" w:eastAsia="Cambria" w:hAnsiTheme="majorHAnsi" w:cstheme="majorHAnsi"/>
          <w:sz w:val="22"/>
          <w:szCs w:val="22"/>
          <w:lang w:eastAsia="en-US"/>
        </w:rPr>
      </w:pPr>
      <w:r w:rsidRPr="0023233F">
        <w:rPr>
          <w:rFonts w:asciiTheme="majorHAnsi" w:eastAsia="Cambria" w:hAnsiTheme="majorHAnsi" w:cstheme="majorHAnsi"/>
          <w:sz w:val="22"/>
          <w:szCs w:val="22"/>
          <w:lang w:eastAsia="en-US"/>
        </w:rPr>
        <w:t>____________________ z siedzibą, ul. __________________; _________________</w:t>
      </w:r>
      <w:r w:rsidRPr="0023233F">
        <w:rPr>
          <w:rFonts w:asciiTheme="majorHAnsi" w:eastAsia="Cambria" w:hAnsiTheme="majorHAnsi" w:cstheme="majorHAnsi"/>
          <w:sz w:val="22"/>
          <w:szCs w:val="22"/>
          <w:lang w:val="cs-CZ" w:eastAsia="en-US"/>
        </w:rPr>
        <w:t>wpisaną do rejestru przedsiębiorców Krajowego Rejestru Sądowego prowadzonego przez</w:t>
      </w:r>
      <w:r w:rsidRPr="0023233F">
        <w:rPr>
          <w:rFonts w:asciiTheme="majorHAnsi" w:eastAsia="Cambria" w:hAnsiTheme="majorHAnsi" w:cstheme="majorHAnsi"/>
          <w:sz w:val="22"/>
          <w:szCs w:val="22"/>
          <w:lang w:eastAsia="en-US"/>
        </w:rPr>
        <w:t xml:space="preserve"> Sąd Rejonowy ______________________, Wydział_________________ Krajowego Rejestru Sądowego pod numerem KRS ___________________, posiadającą nr NIP: ___________________, REGON____________________ </w:t>
      </w:r>
      <w:r w:rsidRPr="0023233F">
        <w:rPr>
          <w:rFonts w:asciiTheme="majorHAnsi" w:eastAsia="Cambria" w:hAnsiTheme="majorHAnsi" w:cstheme="majorHAnsi"/>
          <w:sz w:val="22"/>
          <w:szCs w:val="22"/>
          <w:lang w:val="cs-CZ" w:eastAsia="en-US"/>
        </w:rPr>
        <w:t xml:space="preserve">o </w:t>
      </w:r>
      <w:r w:rsidRPr="0023233F">
        <w:rPr>
          <w:rFonts w:asciiTheme="majorHAnsi" w:eastAsia="Cambria" w:hAnsiTheme="majorHAnsi" w:cstheme="majorHAnsi"/>
          <w:sz w:val="22"/>
          <w:szCs w:val="22"/>
          <w:lang w:eastAsia="en-US"/>
        </w:rPr>
        <w:t xml:space="preserve">kapitale zakładowym w wysokości ________________ zł, </w:t>
      </w:r>
    </w:p>
    <w:p w14:paraId="7784F32B" w14:textId="77777777" w:rsidR="003E4947" w:rsidRPr="0023233F" w:rsidRDefault="003E4947" w:rsidP="001A2C9A">
      <w:pPr>
        <w:widowControl w:val="0"/>
        <w:suppressAutoHyphens w:val="0"/>
        <w:spacing w:line="276" w:lineRule="auto"/>
        <w:ind w:right="-142"/>
        <w:contextualSpacing/>
        <w:jc w:val="both"/>
        <w:rPr>
          <w:rFonts w:asciiTheme="majorHAnsi" w:eastAsia="Cambria" w:hAnsiTheme="majorHAnsi" w:cstheme="majorHAnsi"/>
          <w:sz w:val="22"/>
          <w:szCs w:val="22"/>
          <w:lang w:eastAsia="en-US"/>
        </w:rPr>
      </w:pPr>
      <w:r w:rsidRPr="0023233F">
        <w:rPr>
          <w:rFonts w:asciiTheme="majorHAnsi" w:eastAsia="Cambria" w:hAnsiTheme="majorHAnsi" w:cstheme="majorHAnsi"/>
          <w:sz w:val="22"/>
          <w:szCs w:val="22"/>
          <w:lang w:eastAsia="en-US"/>
        </w:rPr>
        <w:t>reprezentowaną przez:</w:t>
      </w:r>
    </w:p>
    <w:p w14:paraId="4271A797" w14:textId="77777777" w:rsidR="003E4947" w:rsidRPr="0023233F" w:rsidRDefault="003E4947" w:rsidP="001A2C9A">
      <w:pPr>
        <w:widowControl w:val="0"/>
        <w:shd w:val="clear" w:color="auto" w:fill="FFFFFF"/>
        <w:suppressAutoHyphens w:val="0"/>
        <w:spacing w:line="276" w:lineRule="auto"/>
        <w:ind w:right="-142"/>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-___________________________</w:t>
      </w:r>
    </w:p>
    <w:p w14:paraId="67BF2E8F" w14:textId="15FA7547" w:rsidR="003E4947" w:rsidRPr="001A2C9A" w:rsidRDefault="003E4947" w:rsidP="001A2C9A">
      <w:pPr>
        <w:widowControl w:val="0"/>
        <w:shd w:val="clear" w:color="auto" w:fill="FFFFFF"/>
        <w:suppressAutoHyphens w:val="0"/>
        <w:spacing w:line="276" w:lineRule="auto"/>
        <w:ind w:right="-142"/>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-__________________________ </w:t>
      </w:r>
    </w:p>
    <w:p w14:paraId="2C6A0AFA"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uprawnionego do łącznej/ samodzielnej reprezentacji Spółki zgodnie informacją odpowiadającą odpisowi aktualnemu z rejestru przedsiębiorców KRS stanowiącą Załącznik nr 2 do Umowy powierzenia </w:t>
      </w:r>
    </w:p>
    <w:p w14:paraId="7B33E94A"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1189BF3C"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t>
      </w:r>
      <w:r w:rsidRPr="0023233F">
        <w:rPr>
          <w:rFonts w:asciiTheme="majorHAnsi" w:eastAsiaTheme="minorHAnsi" w:hAnsiTheme="majorHAnsi" w:cstheme="majorHAnsi"/>
          <w:b/>
          <w:bCs/>
          <w:sz w:val="22"/>
          <w:szCs w:val="22"/>
          <w:lang w:eastAsia="en-US"/>
        </w:rPr>
        <w:t>w przypadku osoby fizycznej, w tym prowadzącej działalność gospodarczą</w:t>
      </w:r>
      <w:r w:rsidRPr="0023233F">
        <w:rPr>
          <w:rFonts w:asciiTheme="majorHAnsi" w:eastAsiaTheme="minorHAnsi" w:hAnsiTheme="majorHAnsi" w:cstheme="majorHAnsi"/>
          <w:sz w:val="22"/>
          <w:szCs w:val="22"/>
          <w:lang w:eastAsia="en-US"/>
        </w:rPr>
        <w:t>]</w:t>
      </w:r>
    </w:p>
    <w:p w14:paraId="6C7A244E"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24CFB76E" w14:textId="77777777" w:rsidR="003E4947" w:rsidRPr="0023233F" w:rsidRDefault="003E4947" w:rsidP="001A2C9A">
      <w:pPr>
        <w:widowControl w:val="0"/>
        <w:suppressAutoHyphens w:val="0"/>
        <w:spacing w:line="276" w:lineRule="auto"/>
        <w:ind w:right="-142"/>
        <w:contextualSpacing/>
        <w:jc w:val="both"/>
        <w:rPr>
          <w:rFonts w:asciiTheme="majorHAnsi" w:eastAsia="Cambria" w:hAnsiTheme="majorHAnsi" w:cstheme="majorHAnsi"/>
          <w:sz w:val="22"/>
          <w:szCs w:val="22"/>
          <w:lang w:eastAsia="en-US"/>
        </w:rPr>
      </w:pPr>
      <w:r w:rsidRPr="0023233F">
        <w:rPr>
          <w:rFonts w:asciiTheme="majorHAnsi" w:eastAsia="Cambria" w:hAnsiTheme="majorHAnsi" w:cstheme="majorHAnsi"/>
          <w:sz w:val="22"/>
          <w:szCs w:val="22"/>
          <w:lang w:eastAsia="en-US"/>
        </w:rPr>
        <w:t xml:space="preserve">(imię i nazwisko), zamieszkałym__________________ posiadającym numer PESEL__________________, prowadzącym działalność gospodarczą pod firmą __________________, adres: </w:t>
      </w:r>
      <w:r w:rsidRPr="0023233F">
        <w:rPr>
          <w:rFonts w:asciiTheme="majorHAnsi" w:eastAsia="Cambria" w:hAnsiTheme="majorHAnsi" w:cstheme="majorHAnsi"/>
          <w:sz w:val="22"/>
          <w:szCs w:val="22"/>
          <w:lang w:eastAsia="en-US"/>
        </w:rPr>
        <w:lastRenderedPageBreak/>
        <w:t xml:space="preserve">_________________________NIP _____________, REGON ______________, </w:t>
      </w:r>
    </w:p>
    <w:p w14:paraId="4FBCAA70" w14:textId="77777777" w:rsidR="003E4947" w:rsidRPr="0023233F" w:rsidRDefault="003E4947" w:rsidP="001A2C9A">
      <w:pPr>
        <w:widowControl w:val="0"/>
        <w:suppressAutoHyphens w:val="0"/>
        <w:spacing w:line="276" w:lineRule="auto"/>
        <w:ind w:right="-142"/>
        <w:contextualSpacing/>
        <w:jc w:val="both"/>
        <w:rPr>
          <w:rFonts w:asciiTheme="majorHAnsi" w:eastAsia="Cambria" w:hAnsiTheme="majorHAnsi" w:cstheme="majorHAnsi"/>
          <w:sz w:val="22"/>
          <w:szCs w:val="22"/>
          <w:lang w:eastAsia="en-US"/>
        </w:rPr>
      </w:pPr>
    </w:p>
    <w:p w14:paraId="13E35C5D" w14:textId="77777777" w:rsidR="003E4947" w:rsidRPr="0023233F" w:rsidRDefault="003E4947" w:rsidP="001A2C9A">
      <w:pPr>
        <w:widowControl w:val="0"/>
        <w:suppressAutoHyphens w:val="0"/>
        <w:spacing w:line="276" w:lineRule="auto"/>
        <w:ind w:right="-142"/>
        <w:contextualSpacing/>
        <w:jc w:val="both"/>
        <w:rPr>
          <w:rFonts w:asciiTheme="majorHAnsi" w:eastAsia="Cambria" w:hAnsiTheme="majorHAnsi" w:cstheme="majorHAnsi"/>
          <w:sz w:val="22"/>
          <w:szCs w:val="22"/>
          <w:lang w:eastAsia="en-US"/>
        </w:rPr>
      </w:pPr>
      <w:r w:rsidRPr="0023233F">
        <w:rPr>
          <w:rFonts w:asciiTheme="majorHAnsi" w:eastAsia="Cambria" w:hAnsiTheme="majorHAnsi" w:cstheme="majorHAnsi"/>
          <w:sz w:val="22"/>
          <w:szCs w:val="22"/>
          <w:lang w:eastAsia="en-US"/>
        </w:rPr>
        <w:t>zgodnie z wydrukiem z Centralnej Ewidencji i Informacji o Działalności Gospodarczej stanowiącym Załącznik nr 2 do Umowy powierzenia (podmioty podlegające wpisowi do CEIDG)</w:t>
      </w:r>
    </w:p>
    <w:p w14:paraId="145B0ED0"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04540FCB"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zwanym dalej „</w:t>
      </w:r>
      <w:r w:rsidRPr="0023233F">
        <w:rPr>
          <w:rFonts w:asciiTheme="majorHAnsi" w:eastAsiaTheme="minorHAnsi" w:hAnsiTheme="majorHAnsi" w:cstheme="majorHAnsi"/>
          <w:b/>
          <w:bCs/>
          <w:sz w:val="22"/>
          <w:szCs w:val="22"/>
          <w:lang w:eastAsia="en-US"/>
        </w:rPr>
        <w:t>Podmiotem przetwarzającym</w:t>
      </w:r>
      <w:r w:rsidRPr="0023233F">
        <w:rPr>
          <w:rFonts w:asciiTheme="majorHAnsi" w:eastAsiaTheme="minorHAnsi" w:hAnsiTheme="majorHAnsi" w:cstheme="majorHAnsi"/>
          <w:sz w:val="22"/>
          <w:szCs w:val="22"/>
          <w:lang w:eastAsia="en-US"/>
        </w:rPr>
        <w:t xml:space="preserve">” </w:t>
      </w:r>
    </w:p>
    <w:p w14:paraId="27EE8423"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044FFEB2"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zwane w dalszej części Umowy indywidualnie „</w:t>
      </w:r>
      <w:r w:rsidRPr="0023233F">
        <w:rPr>
          <w:rFonts w:asciiTheme="majorHAnsi" w:eastAsiaTheme="minorHAnsi" w:hAnsiTheme="majorHAnsi" w:cstheme="majorHAnsi"/>
          <w:b/>
          <w:bCs/>
          <w:sz w:val="22"/>
          <w:szCs w:val="22"/>
          <w:lang w:eastAsia="en-US"/>
        </w:rPr>
        <w:t>Stroną</w:t>
      </w:r>
      <w:r w:rsidRPr="0023233F">
        <w:rPr>
          <w:rFonts w:asciiTheme="majorHAnsi" w:eastAsiaTheme="minorHAnsi" w:hAnsiTheme="majorHAnsi" w:cstheme="majorHAnsi"/>
          <w:sz w:val="22"/>
          <w:szCs w:val="22"/>
          <w:lang w:eastAsia="en-US"/>
        </w:rPr>
        <w:t>” lub łącznie „</w:t>
      </w:r>
      <w:r w:rsidRPr="0023233F">
        <w:rPr>
          <w:rFonts w:asciiTheme="majorHAnsi" w:eastAsiaTheme="minorHAnsi" w:hAnsiTheme="majorHAnsi" w:cstheme="majorHAnsi"/>
          <w:b/>
          <w:bCs/>
          <w:sz w:val="22"/>
          <w:szCs w:val="22"/>
          <w:lang w:eastAsia="en-US"/>
        </w:rPr>
        <w:t>Stronami</w:t>
      </w:r>
      <w:r w:rsidRPr="0023233F">
        <w:rPr>
          <w:rFonts w:asciiTheme="majorHAnsi" w:eastAsiaTheme="minorHAnsi" w:hAnsiTheme="majorHAnsi" w:cstheme="majorHAnsi"/>
          <w:sz w:val="22"/>
          <w:szCs w:val="22"/>
          <w:lang w:eastAsia="en-US"/>
        </w:rPr>
        <w:t>”</w:t>
      </w:r>
    </w:p>
    <w:p w14:paraId="0BEAAD30"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147074DD" w14:textId="2666E299" w:rsidR="003E4947" w:rsidRPr="001A2C9A" w:rsidRDefault="003E4947" w:rsidP="001A2C9A">
      <w:pPr>
        <w:suppressAutoHyphens w:val="0"/>
        <w:jc w:val="both"/>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Zważywszy, że:</w:t>
      </w:r>
    </w:p>
    <w:p w14:paraId="39400D5D" w14:textId="77777777" w:rsidR="003E4947" w:rsidRPr="0023233F" w:rsidRDefault="003E4947" w:rsidP="000A49B8">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Strony zawarły w </w:t>
      </w:r>
      <w:proofErr w:type="spellStart"/>
      <w:r w:rsidRPr="0023233F">
        <w:rPr>
          <w:rFonts w:asciiTheme="majorHAnsi" w:eastAsiaTheme="minorHAnsi" w:hAnsiTheme="majorHAnsi" w:cstheme="majorHAnsi"/>
          <w:sz w:val="22"/>
          <w:szCs w:val="22"/>
          <w:lang w:eastAsia="en-US"/>
        </w:rPr>
        <w:t>dniu______________umowę</w:t>
      </w:r>
      <w:proofErr w:type="spellEnd"/>
      <w:r w:rsidRPr="0023233F">
        <w:rPr>
          <w:rFonts w:asciiTheme="majorHAnsi" w:eastAsiaTheme="minorHAnsi" w:hAnsiTheme="majorHAnsi" w:cstheme="majorHAnsi"/>
          <w:sz w:val="22"/>
          <w:szCs w:val="22"/>
          <w:lang w:eastAsia="en-US"/>
        </w:rPr>
        <w:t>, której przedmiotem jest _________________________________ (dalej „</w:t>
      </w:r>
      <w:r w:rsidRPr="0023233F">
        <w:rPr>
          <w:rFonts w:asciiTheme="majorHAnsi" w:eastAsiaTheme="minorHAnsi" w:hAnsiTheme="majorHAnsi" w:cstheme="majorHAnsi"/>
          <w:b/>
          <w:bCs/>
          <w:sz w:val="22"/>
          <w:szCs w:val="22"/>
          <w:lang w:eastAsia="en-US"/>
        </w:rPr>
        <w:t>Umowa Główna</w:t>
      </w:r>
      <w:r w:rsidRPr="0023233F">
        <w:rPr>
          <w:rFonts w:asciiTheme="majorHAnsi" w:eastAsiaTheme="minorHAnsi" w:hAnsiTheme="majorHAnsi" w:cstheme="majorHAnsi"/>
          <w:sz w:val="22"/>
          <w:szCs w:val="22"/>
          <w:lang w:eastAsia="en-US"/>
        </w:rPr>
        <w:t xml:space="preserve">”). </w:t>
      </w:r>
    </w:p>
    <w:p w14:paraId="694D82C6" w14:textId="77777777" w:rsidR="003E4947" w:rsidRPr="0023233F" w:rsidRDefault="003E4947" w:rsidP="000A49B8">
      <w:p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 celu realizacji przedmiotu Umowy Głównej niezbędne jest powierzenie przez Administratora Podmiotowi przetwarzającemu przetwarzania danych osobowych. </w:t>
      </w:r>
    </w:p>
    <w:p w14:paraId="5D9EC589" w14:textId="77777777" w:rsidR="003E4947" w:rsidRPr="0023233F" w:rsidRDefault="003E4947" w:rsidP="001A2C9A">
      <w:pPr>
        <w:suppressAutoHyphens w:val="0"/>
        <w:ind w:left="360"/>
        <w:jc w:val="both"/>
        <w:rPr>
          <w:rFonts w:asciiTheme="majorHAnsi" w:eastAsiaTheme="minorHAnsi" w:hAnsiTheme="majorHAnsi" w:cstheme="majorHAnsi"/>
          <w:sz w:val="22"/>
          <w:szCs w:val="22"/>
          <w:lang w:eastAsia="en-US"/>
        </w:rPr>
      </w:pPr>
    </w:p>
    <w:p w14:paraId="2F0D1048" w14:textId="77777777" w:rsidR="003E4947" w:rsidRPr="0023233F" w:rsidRDefault="003E4947" w:rsidP="001A2C9A">
      <w:pPr>
        <w:suppressAutoHyphens w:val="0"/>
        <w:spacing w:after="120" w:line="240" w:lineRule="exact"/>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Mając powyższe na uwadze, Strony zawarły Umowę następującej treści:</w:t>
      </w:r>
    </w:p>
    <w:p w14:paraId="23366922" w14:textId="77777777" w:rsidR="003E4947" w:rsidRPr="0023233F" w:rsidRDefault="003E4947" w:rsidP="003E4947">
      <w:pPr>
        <w:suppressAutoHyphens w:val="0"/>
        <w:spacing w:line="276" w:lineRule="auto"/>
        <w:rPr>
          <w:rFonts w:asciiTheme="majorHAnsi" w:eastAsiaTheme="minorHAnsi" w:hAnsiTheme="majorHAnsi" w:cstheme="majorHAnsi"/>
          <w:b/>
          <w:bCs/>
          <w:sz w:val="22"/>
          <w:szCs w:val="22"/>
          <w:lang w:eastAsia="en-US"/>
        </w:rPr>
      </w:pPr>
    </w:p>
    <w:p w14:paraId="796C020F" w14:textId="77777777" w:rsidR="003E4947" w:rsidRPr="0023233F" w:rsidRDefault="003E4947" w:rsidP="00C72BFD">
      <w:pPr>
        <w:tabs>
          <w:tab w:val="left" w:pos="708"/>
          <w:tab w:val="num" w:pos="1080"/>
        </w:tabs>
        <w:suppressAutoHyphens w:val="0"/>
        <w:ind w:left="3771" w:firstLine="477"/>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shd w:val="clear" w:color="auto" w:fill="FFFFFF"/>
          <w:lang w:eastAsia="en-US"/>
        </w:rPr>
        <w:t>§ 1</w:t>
      </w:r>
    </w:p>
    <w:p w14:paraId="3F97E8F1" w14:textId="20D41875" w:rsidR="003E4947" w:rsidRPr="0023233F" w:rsidRDefault="003E4947" w:rsidP="00F33E5E">
      <w:pPr>
        <w:suppressAutoHyphens w:val="0"/>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Oświadczenia Stron</w:t>
      </w:r>
    </w:p>
    <w:p w14:paraId="41D04A2E" w14:textId="77777777" w:rsidR="003E4947" w:rsidRPr="0023233F" w:rsidRDefault="003E4947" w:rsidP="00C72BFD">
      <w:pPr>
        <w:suppressAutoHyphens w:val="0"/>
        <w:spacing w:line="276" w:lineRule="auto"/>
        <w:ind w:left="567"/>
        <w:rPr>
          <w:rFonts w:asciiTheme="majorHAnsi" w:eastAsiaTheme="minorHAnsi" w:hAnsiTheme="majorHAnsi" w:cstheme="majorHAnsi"/>
          <w:sz w:val="22"/>
          <w:szCs w:val="22"/>
          <w:lang w:eastAsia="en-US"/>
        </w:rPr>
      </w:pPr>
    </w:p>
    <w:p w14:paraId="6EBA9E60" w14:textId="77777777" w:rsidR="003E4947" w:rsidRPr="0023233F" w:rsidRDefault="003E4947" w:rsidP="003E4947">
      <w:pPr>
        <w:numPr>
          <w:ilvl w:val="1"/>
          <w:numId w:val="38"/>
        </w:numPr>
        <w:tabs>
          <w:tab w:val="num" w:pos="426"/>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Strony oświadczają, że Umowa powierzenia została zawarta w celu wykonania obowiązków, o których mowa w art. 28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z dnia 27 kwietnia 2016 r. (</w:t>
      </w:r>
      <w:proofErr w:type="spellStart"/>
      <w:r w:rsidRPr="0023233F">
        <w:rPr>
          <w:rFonts w:asciiTheme="majorHAnsi" w:eastAsia="Calibri" w:hAnsiTheme="majorHAnsi" w:cstheme="majorHAnsi"/>
          <w:sz w:val="22"/>
          <w:szCs w:val="22"/>
          <w:lang w:eastAsia="en-US"/>
        </w:rPr>
        <w:t>Dz.Urz.UE.l</w:t>
      </w:r>
      <w:proofErr w:type="spellEnd"/>
      <w:r w:rsidRPr="0023233F">
        <w:rPr>
          <w:rFonts w:asciiTheme="majorHAnsi" w:eastAsia="Calibri" w:hAnsiTheme="majorHAnsi" w:cstheme="majorHAnsi"/>
          <w:sz w:val="22"/>
          <w:szCs w:val="22"/>
          <w:lang w:eastAsia="en-US"/>
        </w:rPr>
        <w:t xml:space="preserve"> nr 119, str. 1) (dalej: „</w:t>
      </w:r>
      <w:r w:rsidRPr="0023233F">
        <w:rPr>
          <w:rFonts w:asciiTheme="majorHAnsi" w:eastAsia="Calibri" w:hAnsiTheme="majorHAnsi" w:cstheme="majorHAnsi"/>
          <w:b/>
          <w:bCs/>
          <w:sz w:val="22"/>
          <w:szCs w:val="22"/>
          <w:lang w:eastAsia="en-US"/>
        </w:rPr>
        <w:t>RODO</w:t>
      </w:r>
      <w:r w:rsidRPr="0023233F">
        <w:rPr>
          <w:rFonts w:asciiTheme="majorHAnsi" w:eastAsia="Calibri" w:hAnsiTheme="majorHAnsi" w:cstheme="majorHAnsi"/>
          <w:sz w:val="22"/>
          <w:szCs w:val="22"/>
          <w:lang w:eastAsia="en-US"/>
        </w:rPr>
        <w:t xml:space="preserve">”) w związku z zawarciem Umowy Głównej. </w:t>
      </w:r>
    </w:p>
    <w:p w14:paraId="085AB6A6" w14:textId="77777777" w:rsidR="003E4947" w:rsidRPr="0023233F" w:rsidRDefault="003E4947" w:rsidP="003E4947">
      <w:pPr>
        <w:numPr>
          <w:ilvl w:val="1"/>
          <w:numId w:val="38"/>
        </w:numPr>
        <w:tabs>
          <w:tab w:val="num" w:pos="284"/>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Administrator oświadcza, że jest administratorem danych osobowych w rozumieniu art. 4 pkt 7 RODO.</w:t>
      </w:r>
    </w:p>
    <w:p w14:paraId="1B1DB5D4" w14:textId="77777777" w:rsidR="003E4947" w:rsidRPr="0023233F" w:rsidRDefault="003E4947" w:rsidP="003E4947">
      <w:pPr>
        <w:numPr>
          <w:ilvl w:val="1"/>
          <w:numId w:val="38"/>
        </w:numPr>
        <w:tabs>
          <w:tab w:val="left" w:pos="284"/>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oświadcza, że jest podmiotem przetwarzającym w rozumieniu art. 4 pkt 8 RODO. </w:t>
      </w:r>
    </w:p>
    <w:p w14:paraId="5DD55058" w14:textId="77777777" w:rsidR="003E4947" w:rsidRPr="0023233F" w:rsidRDefault="003E4947" w:rsidP="003E4947">
      <w:pPr>
        <w:numPr>
          <w:ilvl w:val="1"/>
          <w:numId w:val="38"/>
        </w:numPr>
        <w:tabs>
          <w:tab w:val="left" w:pos="284"/>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Podmiot przetwarzający oświadcza, że zapewnia wystarczające gwarancje wdrożenia odpowiednich środków technicznych i organizacyjnych by przetwarzanie spełniało wymogi RODO i chroniło prawa osób, których dane dotyczą.</w:t>
      </w:r>
    </w:p>
    <w:p w14:paraId="5B782100" w14:textId="77777777" w:rsidR="003E4947" w:rsidRPr="0023233F" w:rsidRDefault="003E4947" w:rsidP="003E4947">
      <w:pPr>
        <w:numPr>
          <w:ilvl w:val="1"/>
          <w:numId w:val="38"/>
        </w:numPr>
        <w:tabs>
          <w:tab w:val="left" w:pos="284"/>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oświadcza, że posiada zasoby infrastrukturalne, doświadczenie, wiedzę oraz wykwalifikowany personel w zakresie umożliwiającym należyte wykonanie Umowy, </w:t>
      </w:r>
      <w:r w:rsidRPr="0023233F">
        <w:rPr>
          <w:rFonts w:asciiTheme="majorHAnsi" w:eastAsia="Calibri" w:hAnsiTheme="majorHAnsi" w:cstheme="majorHAnsi"/>
          <w:sz w:val="22"/>
          <w:szCs w:val="22"/>
          <w:lang w:eastAsia="en-US"/>
        </w:rPr>
        <w:br/>
        <w:t>w zgodzie z powszechnie obowiązującymi przepisami prawa.</w:t>
      </w:r>
    </w:p>
    <w:p w14:paraId="2A96DF75" w14:textId="77777777" w:rsidR="003E4947" w:rsidRPr="0023233F" w:rsidRDefault="003E4947" w:rsidP="003E4947">
      <w:pPr>
        <w:suppressAutoHyphens w:val="0"/>
        <w:spacing w:line="276" w:lineRule="auto"/>
        <w:ind w:left="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 </w:t>
      </w:r>
    </w:p>
    <w:p w14:paraId="790758E7" w14:textId="77777777" w:rsidR="003E4947" w:rsidRPr="0023233F" w:rsidRDefault="003E4947" w:rsidP="003E4947">
      <w:pPr>
        <w:suppressAutoHyphens w:val="0"/>
        <w:spacing w:line="276" w:lineRule="auto"/>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2</w:t>
      </w:r>
    </w:p>
    <w:p w14:paraId="29EA881C" w14:textId="77777777" w:rsidR="003E4947" w:rsidRPr="0023233F" w:rsidRDefault="003E4947" w:rsidP="003E4947">
      <w:pPr>
        <w:suppressAutoHyphens w:val="0"/>
        <w:spacing w:line="276" w:lineRule="auto"/>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Przedmiot i czas trwania przetwarzania</w:t>
      </w:r>
    </w:p>
    <w:p w14:paraId="25746D1F" w14:textId="77777777" w:rsidR="003E4947" w:rsidRPr="0023233F" w:rsidRDefault="003E4947" w:rsidP="003E4947">
      <w:pPr>
        <w:suppressAutoHyphens w:val="0"/>
        <w:spacing w:line="276" w:lineRule="auto"/>
        <w:jc w:val="both"/>
        <w:rPr>
          <w:rFonts w:asciiTheme="majorHAnsi" w:eastAsia="Calibri" w:hAnsiTheme="majorHAnsi" w:cstheme="majorHAnsi"/>
          <w:sz w:val="22"/>
          <w:szCs w:val="22"/>
          <w:lang w:eastAsia="en-US"/>
        </w:rPr>
      </w:pPr>
    </w:p>
    <w:p w14:paraId="7E8AF4A8" w14:textId="77777777" w:rsidR="003E4947" w:rsidRPr="0023233F" w:rsidRDefault="003E4947" w:rsidP="003E4947">
      <w:pPr>
        <w:numPr>
          <w:ilvl w:val="6"/>
          <w:numId w:val="45"/>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Na podstawie art. 28 ust. 3 RODO Administrator powierza Podmiotowi przetwarzającemu dane osobowe wskazane w § 3 ust. 6 i 7 Umowy powierzenia, a Podmiot przetwarzający zobowiązuje się do ich przetwarzania zgodnego z powszechnie obowiązującymi przepisami prawa dotyczącymi ochrony danych osobowych, w szczególności przepisami RODO i ustawą z dnia 10 maja 2018 r. o </w:t>
      </w:r>
      <w:r w:rsidRPr="0023233F">
        <w:rPr>
          <w:rFonts w:asciiTheme="majorHAnsi" w:eastAsia="Calibri" w:hAnsiTheme="majorHAnsi" w:cstheme="majorHAnsi"/>
          <w:sz w:val="22"/>
          <w:szCs w:val="22"/>
          <w:lang w:eastAsia="en-US"/>
        </w:rPr>
        <w:lastRenderedPageBreak/>
        <w:t>ochronie danych osobowych (Dz.U. z 2019 r. poz. 1781) (dalej: „Ustawa o ochronie danych osobowych”) i Umową powierzenia.</w:t>
      </w:r>
    </w:p>
    <w:p w14:paraId="33D8CC4A" w14:textId="77777777" w:rsidR="003E4947" w:rsidRPr="0023233F" w:rsidRDefault="003E4947" w:rsidP="003E4947">
      <w:pPr>
        <w:numPr>
          <w:ilvl w:val="6"/>
          <w:numId w:val="45"/>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Umowa powierzenia została zawarta na czas obowiązywania Umowy Głównej oraz wykonania wszystkich zobowiązań, wynikających z Umowy powierzenia. </w:t>
      </w:r>
    </w:p>
    <w:p w14:paraId="1F220515" w14:textId="77777777" w:rsidR="003E4947" w:rsidRPr="0023233F" w:rsidRDefault="003E4947" w:rsidP="003E4947">
      <w:pPr>
        <w:numPr>
          <w:ilvl w:val="6"/>
          <w:numId w:val="45"/>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Umowa powierzenia wygasa z chwilą wygaśnięcia Umowy Głównej niezależnie od przyczyny. </w:t>
      </w:r>
    </w:p>
    <w:p w14:paraId="7729B411" w14:textId="77777777" w:rsidR="003E4947" w:rsidRPr="0023233F" w:rsidRDefault="003E4947" w:rsidP="003E4947">
      <w:pPr>
        <w:numPr>
          <w:ilvl w:val="6"/>
          <w:numId w:val="45"/>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Z chwilą rozwiązania lub wygaśnięcia Umowy powierzenia Podmiot przetwarzający jest obowiązany w zależności od decyzji Administratora:</w:t>
      </w:r>
    </w:p>
    <w:p w14:paraId="15EDEE48" w14:textId="77777777" w:rsidR="003E4947" w:rsidRPr="0023233F" w:rsidRDefault="003E4947" w:rsidP="003E4947">
      <w:pPr>
        <w:numPr>
          <w:ilvl w:val="6"/>
          <w:numId w:val="46"/>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zwrócić Administratorowi w terminie 3 dni od dnia rozwiązania lub wygaśnięcia Umowy powierzenia wszelkie dane osobowe. Zwrot danych odbywa się w trybie uzgodnionym przez Strony. Po zwróceniu danych Podmiot przetwarzający zobligowany jest do niezwłocznego usunięcia powierzonych danych osobowych z systemów informatycznych oraz wszelkich nośników, w sposób uniemożliwiający ich odczytanie oraz </w:t>
      </w:r>
      <w:r w:rsidRPr="0023233F">
        <w:rPr>
          <w:rFonts w:asciiTheme="majorHAnsi" w:eastAsia="Calibri" w:hAnsiTheme="majorHAnsi" w:cstheme="majorHAnsi"/>
          <w:sz w:val="22"/>
          <w:szCs w:val="22"/>
          <w:lang w:eastAsia="en-US"/>
        </w:rPr>
        <w:t xml:space="preserve">w terminie 3 dni roboczych od dnia zwrotu danych osobowych złożyć Administratorowi pisemne oświadczenie, potwierdzające trwałe usunięcie wszystkich powierzonych mu danych osobowych. Na żądanie Administratora, Podmiot przetwarzający ma obowiązek przedstawić w terminie 14 dni roboczych pisemny protokół potwierdzający usunięcie danych osobowych. </w:t>
      </w:r>
      <w:r w:rsidRPr="0023233F">
        <w:rPr>
          <w:rFonts w:asciiTheme="majorHAnsi" w:eastAsiaTheme="minorHAnsi" w:hAnsiTheme="majorHAnsi" w:cstheme="majorHAnsi"/>
          <w:sz w:val="22"/>
          <w:szCs w:val="22"/>
          <w:lang w:eastAsia="en-US"/>
        </w:rPr>
        <w:t xml:space="preserve">W terminie zwrotu danych osobowych Podmiot przetwarzający obowiązany jest przekazać Administratorowi wszystkie kopie zapasowe powierzonych danych osobowych, </w:t>
      </w:r>
    </w:p>
    <w:p w14:paraId="63DB0E9B" w14:textId="77777777" w:rsidR="003E4947" w:rsidRPr="0023233F" w:rsidRDefault="003E4947" w:rsidP="003E4947">
      <w:pPr>
        <w:numPr>
          <w:ilvl w:val="6"/>
          <w:numId w:val="46"/>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trwale usunąć dane osobowe będące przedmiotem Umowy powierzenia oraz w terminie 7 dni roboczych od dnia rozwiązania lub wygaśnięcia Umowy powierzenia złożyć Administratorowi pisemne oświadczenie, potwierdzające trwałe usunięcie wszystkich powierzonych mu danych osobowych. Na żądanie Administratora, Podmiot przetwarzający ma obowiązek przedstawić w terminie 14 dni roboczych pisemny protokół potwierdzający usunięcie danych osobowych. Jeżeli usunięcie danych osobowych z przyczyn technicznych nie jest możliwe z chwilą rozwiązania lub wygaśnięcia Umowy powierzenia Podmiot przetwarzający zobowiązany jest przedstawić Administratorowi uzasadnienie przyczyn uniemożliwiających usunięcie danych osobowych i przedstawić planowany termin trwałego usunięcia danych osobowych oraz dostarczyć pisemny protokół, potwierdzający usunięcie danych osobowych w terminie 7 dni roboczych od dnia  usunięcia danych. </w:t>
      </w:r>
    </w:p>
    <w:p w14:paraId="65CC30F7" w14:textId="77777777" w:rsidR="003E4947" w:rsidRPr="0023233F" w:rsidRDefault="003E4947" w:rsidP="003E4947">
      <w:pPr>
        <w:tabs>
          <w:tab w:val="num" w:pos="1080"/>
        </w:tabs>
        <w:suppressAutoHyphens w:val="0"/>
        <w:spacing w:after="120"/>
        <w:jc w:val="both"/>
        <w:rPr>
          <w:rFonts w:asciiTheme="majorHAnsi" w:eastAsia="Calibri" w:hAnsiTheme="majorHAnsi" w:cstheme="majorHAnsi"/>
          <w:sz w:val="22"/>
          <w:szCs w:val="22"/>
          <w:lang w:eastAsia="en-US"/>
        </w:rPr>
      </w:pPr>
    </w:p>
    <w:p w14:paraId="657F59B5" w14:textId="77777777" w:rsidR="003E4947" w:rsidRPr="0023233F" w:rsidRDefault="003E4947" w:rsidP="003E4947">
      <w:pPr>
        <w:tabs>
          <w:tab w:val="num" w:pos="1080"/>
        </w:tabs>
        <w:suppressAutoHyphens w:val="0"/>
        <w:ind w:left="1080" w:hanging="720"/>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3</w:t>
      </w:r>
    </w:p>
    <w:p w14:paraId="61A156C2" w14:textId="77777777" w:rsidR="003E4947" w:rsidRPr="0023233F" w:rsidRDefault="003E4947" w:rsidP="003E4947">
      <w:pPr>
        <w:tabs>
          <w:tab w:val="num" w:pos="1080"/>
        </w:tabs>
        <w:suppressAutoHyphens w:val="0"/>
        <w:ind w:left="1080" w:hanging="720"/>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xml:space="preserve">Cel, zakres i charakter przetwarzania </w:t>
      </w:r>
    </w:p>
    <w:p w14:paraId="058A40CC" w14:textId="77777777" w:rsidR="003E4947" w:rsidRPr="0023233F" w:rsidRDefault="003E4947" w:rsidP="003E4947">
      <w:pPr>
        <w:tabs>
          <w:tab w:val="left" w:pos="708"/>
          <w:tab w:val="num" w:pos="1080"/>
          <w:tab w:val="left" w:pos="2127"/>
          <w:tab w:val="left" w:pos="3261"/>
        </w:tabs>
        <w:suppressAutoHyphens w:val="0"/>
        <w:spacing w:line="276" w:lineRule="auto"/>
        <w:jc w:val="both"/>
        <w:rPr>
          <w:rFonts w:asciiTheme="majorHAnsi" w:eastAsia="Calibri" w:hAnsiTheme="majorHAnsi" w:cstheme="majorHAnsi"/>
          <w:sz w:val="22"/>
          <w:szCs w:val="22"/>
          <w:lang w:eastAsia="en-US"/>
        </w:rPr>
      </w:pPr>
    </w:p>
    <w:p w14:paraId="23E4904D" w14:textId="77777777" w:rsidR="003E4947" w:rsidRPr="0023233F" w:rsidRDefault="003E4947" w:rsidP="003E4947">
      <w:pPr>
        <w:numPr>
          <w:ilvl w:val="0"/>
          <w:numId w:val="47"/>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może przetwarzać dane osobowe wyłącznie w zakresie i w celu przewidzianym w Umowie powierzenia oraz zgodnie z udokumentowanymi innymi poleceniami Administratora, przy czym za udokumentowane polecenie Administratora, uważa się polecenia przekazywane przez Administratora drogą elektroniczną na adres e-mail Podmiotu przetwarzającego: ____________________ lub w formie pisemnej na adres korespondencyjny siedziby Podmiotu przetwarzającego, chyba że obowiązek taki nakłada na niego prawo Unii Europejskiej lub prawo państwa członkowskiego, któremu podlega Podmiot przetwarzający.                    W takim przypadku przed rozpoczęciem przetwarzania, Podmiot przetwarzający informuje Administratora o tym obowiązku prawnym, o ile prawo to nie zabrania udzielania takiej informacji z uwagi na ważny interes publiczny. </w:t>
      </w:r>
    </w:p>
    <w:p w14:paraId="1280AAAC" w14:textId="77777777" w:rsidR="003E4947" w:rsidRPr="0023233F" w:rsidRDefault="003E4947" w:rsidP="003E4947">
      <w:pPr>
        <w:numPr>
          <w:ilvl w:val="0"/>
          <w:numId w:val="47"/>
        </w:numPr>
        <w:suppressAutoHyphens w:val="0"/>
        <w:spacing w:line="276" w:lineRule="auto"/>
        <w:ind w:left="357"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Podmiot przetwarzający będzie przetwarzał powierzone przez Administratora dane osobowe wyłącznie w celu realizacji Umowy Głównej i w zakresie niezbędnym do jej wykonania oraz jedynie w czasie jej obowiązywania.</w:t>
      </w:r>
    </w:p>
    <w:p w14:paraId="6D205402" w14:textId="77777777" w:rsidR="003E4947" w:rsidRPr="0023233F" w:rsidRDefault="003E4947" w:rsidP="003E4947">
      <w:pPr>
        <w:numPr>
          <w:ilvl w:val="0"/>
          <w:numId w:val="47"/>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lastRenderedPageBreak/>
        <w:t>Celem powierzenia przetwarzania danych osobowych, o których mowa w ust. 6 i 7 poniżej jest realizacja Umowy Głównej, w szczególności________________________________</w:t>
      </w:r>
    </w:p>
    <w:p w14:paraId="0C43D487" w14:textId="77777777" w:rsidR="003E4947" w:rsidRPr="0023233F" w:rsidRDefault="003E4947" w:rsidP="003E4947">
      <w:pPr>
        <w:numPr>
          <w:ilvl w:val="0"/>
          <w:numId w:val="47"/>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Charakter powierzonego przetwarzania danych osobowych stanowią następujące operacje lub zestawy operacji wykonywane na danych osobowych przez Podmiot przetwarzający:</w:t>
      </w:r>
    </w:p>
    <w:p w14:paraId="213D0601"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1)</w:t>
      </w:r>
    </w:p>
    <w:p w14:paraId="3D1C085D"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2)</w:t>
      </w:r>
    </w:p>
    <w:p w14:paraId="7779B3DE"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3)</w:t>
      </w:r>
    </w:p>
    <w:p w14:paraId="12F654EC"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4)</w:t>
      </w:r>
    </w:p>
    <w:p w14:paraId="0F248C39"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5)</w:t>
      </w:r>
    </w:p>
    <w:p w14:paraId="082419D0" w14:textId="77777777" w:rsidR="003E4947" w:rsidRPr="0023233F" w:rsidRDefault="003E4947" w:rsidP="003E4947">
      <w:pPr>
        <w:numPr>
          <w:ilvl w:val="0"/>
          <w:numId w:val="47"/>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Przetwarzanie będzie odbywało się w formie papierowej oraz w formie elektronicznej przy wykorzystaniu systemów informatycznych. </w:t>
      </w:r>
    </w:p>
    <w:p w14:paraId="6BFEEF64" w14:textId="77777777" w:rsidR="003E4947" w:rsidRPr="0023233F" w:rsidRDefault="003E4947" w:rsidP="003E4947">
      <w:pPr>
        <w:numPr>
          <w:ilvl w:val="0"/>
          <w:numId w:val="47"/>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Zakres przetwarzanych przez Podmiot przetwarzający danych osobowych na podstawie Umowy powierzenia obejmuje następujące rodzaje danych: </w:t>
      </w:r>
    </w:p>
    <w:p w14:paraId="2E32BD53"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1)</w:t>
      </w:r>
    </w:p>
    <w:p w14:paraId="6B95E580"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2)</w:t>
      </w:r>
    </w:p>
    <w:p w14:paraId="70926339"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3)</w:t>
      </w:r>
    </w:p>
    <w:p w14:paraId="3AF56822"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4)</w:t>
      </w:r>
    </w:p>
    <w:p w14:paraId="73A8C5E0"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5) </w:t>
      </w:r>
    </w:p>
    <w:p w14:paraId="2CBC274D" w14:textId="77777777" w:rsidR="003E4947" w:rsidRPr="0023233F" w:rsidRDefault="003E4947" w:rsidP="003E4947">
      <w:pPr>
        <w:numPr>
          <w:ilvl w:val="0"/>
          <w:numId w:val="47"/>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Zakres przetwarzanych przez Podmiot przetwarzający danych osobowych na podstawie Umowy powierzenia obejmuje następujące kategorie osób, których dane dotyczą: </w:t>
      </w:r>
    </w:p>
    <w:p w14:paraId="493C7171"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1)</w:t>
      </w:r>
    </w:p>
    <w:p w14:paraId="2ED8C5EE"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2)</w:t>
      </w:r>
    </w:p>
    <w:p w14:paraId="4D2E190C"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3)</w:t>
      </w:r>
    </w:p>
    <w:p w14:paraId="7C83B62D"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4)</w:t>
      </w:r>
    </w:p>
    <w:p w14:paraId="63F0CDDD"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5) </w:t>
      </w:r>
    </w:p>
    <w:p w14:paraId="28167852" w14:textId="77777777" w:rsidR="003E4947" w:rsidRPr="0023233F" w:rsidRDefault="003E4947" w:rsidP="003E4947">
      <w:pPr>
        <w:tabs>
          <w:tab w:val="left" w:pos="708"/>
        </w:tabs>
        <w:suppressAutoHyphens w:val="0"/>
        <w:spacing w:line="276" w:lineRule="auto"/>
        <w:ind w:left="360"/>
        <w:jc w:val="both"/>
        <w:rPr>
          <w:rFonts w:asciiTheme="majorHAnsi" w:eastAsia="Calibri" w:hAnsiTheme="majorHAnsi" w:cstheme="majorHAnsi"/>
          <w:sz w:val="22"/>
          <w:szCs w:val="22"/>
          <w:lang w:eastAsia="en-US"/>
        </w:rPr>
      </w:pPr>
      <w:bookmarkStart w:id="3" w:name="_Ref399748355"/>
    </w:p>
    <w:p w14:paraId="01129DE3" w14:textId="77777777" w:rsidR="003E4947" w:rsidRPr="0023233F" w:rsidRDefault="003E4947" w:rsidP="003E4947">
      <w:pPr>
        <w:tabs>
          <w:tab w:val="num" w:pos="1080"/>
        </w:tabs>
        <w:suppressAutoHyphens w:val="0"/>
        <w:ind w:left="1080" w:hanging="720"/>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4</w:t>
      </w:r>
    </w:p>
    <w:p w14:paraId="423FB481" w14:textId="77777777" w:rsidR="003E4947" w:rsidRPr="0023233F" w:rsidRDefault="003E4947" w:rsidP="003E4947">
      <w:pPr>
        <w:tabs>
          <w:tab w:val="num" w:pos="1080"/>
        </w:tabs>
        <w:suppressAutoHyphens w:val="0"/>
        <w:ind w:left="1080" w:hanging="720"/>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Obowiązki i prawa Administratora</w:t>
      </w:r>
    </w:p>
    <w:p w14:paraId="20FC84B2" w14:textId="77777777" w:rsidR="003E4947" w:rsidRPr="0023233F" w:rsidRDefault="003E4947" w:rsidP="003E4947">
      <w:pPr>
        <w:tabs>
          <w:tab w:val="num" w:pos="1080"/>
        </w:tabs>
        <w:suppressAutoHyphens w:val="0"/>
        <w:ind w:left="1080" w:hanging="720"/>
        <w:jc w:val="both"/>
        <w:rPr>
          <w:rFonts w:asciiTheme="majorHAnsi" w:eastAsia="Calibri" w:hAnsiTheme="majorHAnsi" w:cstheme="majorHAnsi"/>
          <w:sz w:val="22"/>
          <w:szCs w:val="22"/>
          <w:lang w:eastAsia="en-US"/>
        </w:rPr>
      </w:pPr>
    </w:p>
    <w:p w14:paraId="127B58B7"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Administrator zobowiązuje się do współdziałania z Podmiotem przetwarzającym w celu wykonywania Umowy powierzenia zgodnie z przepisami o ochronie danych osobowych, w szczególności przepisami RODO.</w:t>
      </w:r>
    </w:p>
    <w:p w14:paraId="210712DD"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Administrator uprawniony jest do weryfikacji przestrzegania przez Podmiot Przetwarzający zasad przetwarzania danych osobowych, wynikających z przepisów RODO oraz Umowy powierzenia poprzez prawo żądania udzielenia wszelkich informacji dotyczących powierzonych danych osobowych.</w:t>
      </w:r>
    </w:p>
    <w:p w14:paraId="276B6C79"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Administrator jest uprawniony do przeprowadzenia kontroli przestrzegania przez Podmiot przetwarzający przepisów o ochronie danych osobowych, w tym przepisów RODO oraz postanowień Umowy powierzenia. </w:t>
      </w:r>
    </w:p>
    <w:p w14:paraId="5F2D1CAC"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Administrator może przeprowadzać kontrole osobiście lub za pośrednictwem upoważnionych audytorów. </w:t>
      </w:r>
    </w:p>
    <w:p w14:paraId="60B1CD98"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jest zobowiązany do współdziałania z Administratorem w celu przeprowadzenia kontroli, w szczególności udostępnić Administratorowi wszelkie informacje dotyczące powierzonych danych osobowych oraz umożliwić Administratorowi lub audytorowi upoważnionemu przez Administratora przeprowadzenie audytów, w tym inspekcji. </w:t>
      </w:r>
    </w:p>
    <w:p w14:paraId="20293BA1"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lastRenderedPageBreak/>
        <w:t>Termin przeprowadzenia kontroli, o której mowa w ust. 2 powyżej, zostanie ustalony z Podmiotem przetwarzającym, jednakże kontrola nie może odbyć się później niż w terminie 5 dni roboczych od dnia przekazania Podmiotowi przetwarzającemu pisemnej informacji o zamiarze przeprowadzenia przez Administratora kontroli.</w:t>
      </w:r>
    </w:p>
    <w:p w14:paraId="68E1492E"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na każdy pisemny wniosek Administratora zobowiązany jest do udzielenia pisemnej informacji dotyczącej przetwarzania powierzonych mu danych osobowych w terminie 5 dni roboczych od dnia otrzymania wniosku od Administratora. </w:t>
      </w:r>
    </w:p>
    <w:p w14:paraId="25C164AC"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Podczas kontroli Administrator może żądać udzielenia pisemnej lub ustnej informacji przez reprezentantów Podmiotu przetwarzającego lub osoby przez niego zatrudnione, jak również dostępu do pomieszczeń i urządzeń przeznaczonych do przetwarzania danych osobowych.</w:t>
      </w:r>
    </w:p>
    <w:p w14:paraId="073FD0BC" w14:textId="77777777" w:rsidR="003E4947" w:rsidRPr="0023233F" w:rsidRDefault="003E4947" w:rsidP="003E4947">
      <w:pPr>
        <w:numPr>
          <w:ilvl w:val="6"/>
          <w:numId w:val="38"/>
        </w:numPr>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 przeprowadzonej kontroli Administrator lub upoważniony przedstawiciel Administratora sporządza protokół pokontrolny, który podpisują przedstawiciele obu Stron. </w:t>
      </w:r>
    </w:p>
    <w:p w14:paraId="36378341" w14:textId="77777777" w:rsidR="003E4947" w:rsidRPr="0023233F" w:rsidRDefault="003E4947" w:rsidP="003E4947">
      <w:pPr>
        <w:numPr>
          <w:ilvl w:val="6"/>
          <w:numId w:val="38"/>
        </w:numPr>
        <w:tabs>
          <w:tab w:val="left" w:pos="284"/>
          <w:tab w:val="left" w:pos="426"/>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Podmiot przetwarzający zobowiązuje się w terminie uzgodnionym z Administratorem:</w:t>
      </w:r>
    </w:p>
    <w:p w14:paraId="0AB32EFB" w14:textId="77777777" w:rsidR="003E4947" w:rsidRPr="0023233F" w:rsidRDefault="003E4947" w:rsidP="003E4947">
      <w:pPr>
        <w:widowControl w:val="0"/>
        <w:numPr>
          <w:ilvl w:val="0"/>
          <w:numId w:val="54"/>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dostosować do zaleceń pokontrolnych co do sposobu przetwarzania powierzonych danych osobowych zawartych w protokole,</w:t>
      </w:r>
    </w:p>
    <w:p w14:paraId="171E08E9" w14:textId="77777777" w:rsidR="003E4947" w:rsidRPr="0023233F" w:rsidRDefault="003E4947" w:rsidP="003E4947">
      <w:pPr>
        <w:widowControl w:val="0"/>
        <w:numPr>
          <w:ilvl w:val="0"/>
          <w:numId w:val="54"/>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usunąć uchybienia stwierdzone podczas kontroli przez Administratora. </w:t>
      </w:r>
    </w:p>
    <w:p w14:paraId="76488F2F" w14:textId="77777777" w:rsidR="003E4947" w:rsidRPr="0023233F" w:rsidRDefault="003E4947" w:rsidP="00B009D2">
      <w:pPr>
        <w:widowControl w:val="0"/>
        <w:suppressAutoHyphens w:val="0"/>
        <w:spacing w:line="276" w:lineRule="auto"/>
        <w:ind w:left="360"/>
        <w:contextualSpacing/>
        <w:jc w:val="both"/>
        <w:rPr>
          <w:rFonts w:asciiTheme="majorHAnsi" w:eastAsiaTheme="minorHAnsi" w:hAnsiTheme="majorHAnsi" w:cstheme="majorHAnsi"/>
          <w:sz w:val="22"/>
          <w:szCs w:val="22"/>
          <w:lang w:eastAsia="en-US"/>
        </w:rPr>
      </w:pPr>
    </w:p>
    <w:p w14:paraId="58A9F549" w14:textId="77777777" w:rsidR="003E4947" w:rsidRPr="0023233F" w:rsidRDefault="003E4947" w:rsidP="003E4947">
      <w:pPr>
        <w:tabs>
          <w:tab w:val="left" w:pos="708"/>
        </w:tabs>
        <w:suppressAutoHyphens w:val="0"/>
        <w:spacing w:line="276" w:lineRule="auto"/>
        <w:ind w:left="357"/>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5</w:t>
      </w:r>
    </w:p>
    <w:p w14:paraId="0B33CB10" w14:textId="77777777" w:rsidR="003E4947" w:rsidRPr="0023233F" w:rsidRDefault="003E4947" w:rsidP="003E4947">
      <w:pPr>
        <w:tabs>
          <w:tab w:val="left" w:pos="708"/>
        </w:tabs>
        <w:suppressAutoHyphens w:val="0"/>
        <w:spacing w:after="120" w:line="276" w:lineRule="auto"/>
        <w:ind w:left="360"/>
        <w:jc w:val="center"/>
        <w:rPr>
          <w:rFonts w:asciiTheme="majorHAnsi" w:eastAsia="Calibri" w:hAnsiTheme="majorHAnsi" w:cstheme="majorHAnsi"/>
          <w:b/>
          <w:bCs/>
          <w:sz w:val="22"/>
          <w:szCs w:val="22"/>
          <w:lang w:eastAsia="en-US"/>
        </w:rPr>
      </w:pPr>
      <w:r w:rsidRPr="0023233F">
        <w:rPr>
          <w:rFonts w:asciiTheme="majorHAnsi" w:eastAsia="Calibri" w:hAnsiTheme="majorHAnsi" w:cstheme="majorHAnsi"/>
          <w:b/>
          <w:bCs/>
          <w:sz w:val="22"/>
          <w:szCs w:val="22"/>
          <w:lang w:eastAsia="en-US"/>
        </w:rPr>
        <w:t xml:space="preserve">Obowiązki i prawa Podmiotu przetwarzającego </w:t>
      </w:r>
    </w:p>
    <w:p w14:paraId="5D01DA9C" w14:textId="77777777" w:rsidR="003E4947" w:rsidRPr="0023233F" w:rsidRDefault="003E4947" w:rsidP="003E4947">
      <w:pPr>
        <w:numPr>
          <w:ilvl w:val="0"/>
          <w:numId w:val="49"/>
        </w:numPr>
        <w:suppressAutoHyphens w:val="0"/>
        <w:spacing w:after="120"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zobowiązuje się: </w:t>
      </w:r>
    </w:p>
    <w:p w14:paraId="2B2C7C8C" w14:textId="77777777"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do przestrzegania przepisów RODO oraz innych powszechnie obowiązujących przepisów prawa dotyczących ochrony danych osobowych oraz do ich wdrożenia przed rozpoczęciem przetwarzania powierzonych danych osobowych, a następnie stosowania ich przez cały okres obowiązywania Umowy powierzenia, </w:t>
      </w:r>
    </w:p>
    <w:p w14:paraId="64B2D396" w14:textId="77777777"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przetwarzać powierzone mu dane osobowe zgodnie z powszechnie obowiązującymi przepisami prawa o ochronie danych osobowych, w szczególności przepisami RODO oraz zgodnie z Umową powierzenia, </w:t>
      </w:r>
    </w:p>
    <w:p w14:paraId="3B6BFB55" w14:textId="77777777"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do zachowania w tajemnicy danych osobowych otrzymanych od Administratora i od współpracujących z nim osób, oraz danych osobowych, uzyskanych w związku z realizacją Umowy Głównej w jakikolwiek inny sposób, zamierzony czy przypadkowy, w formie ustnej, pisemnej lub elektronicznej, </w:t>
      </w:r>
    </w:p>
    <w:p w14:paraId="3895BD8D" w14:textId="77777777"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zapewnić, by każda osoba fizyczna działająca z upoważnienia Podmiotu przetwarzającego, która ma dostęp do danych osobowych przetwarzanych w związku z realizacją Umowy Głównej przetwarzała je wyłącznie na polecenie Administratora w celach i w zakresie przewidzianym w Umowie powierzenia, </w:t>
      </w:r>
    </w:p>
    <w:p w14:paraId="6395A39C" w14:textId="0B6871F5"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dopuścić do przetwarzania danych osobowych wyłącznie osoby posiadające upoważnienie nadane przez Podmiot przetwarzający oraz zapewnić, aby osoby upoważnione do przetwarzania danych osobowych zobowiązały się do zachowania nieograniczonej w czasie tajemnicy, a także prowadzić ewidencję osób upoważnionych do przetwarzania danych osobowych. Zobowiązanie do zachowania w tajemnicy, o którym mowa w zdaniu poprzedzającym obejmuje wszelkie informacje i dokumenty, ujawnione osobie upoważnionej przez Podmiot przetwarzający, Administratora bądź uzyskane w inny sposób w związku z realizacją Umowy powierzenia lub Umowy Głównej. Obowiązek zachowani</w:t>
      </w:r>
      <w:r w:rsidR="00746F5B">
        <w:rPr>
          <w:rFonts w:asciiTheme="majorHAnsi" w:eastAsia="Calibri" w:hAnsiTheme="majorHAnsi" w:cstheme="majorHAnsi"/>
          <w:sz w:val="22"/>
          <w:szCs w:val="22"/>
          <w:lang w:eastAsia="en-US"/>
        </w:rPr>
        <w:t>a</w:t>
      </w:r>
      <w:r w:rsidRPr="0023233F">
        <w:rPr>
          <w:rFonts w:asciiTheme="majorHAnsi" w:eastAsia="Calibri" w:hAnsiTheme="majorHAnsi" w:cstheme="majorHAnsi"/>
          <w:sz w:val="22"/>
          <w:szCs w:val="22"/>
          <w:lang w:eastAsia="en-US"/>
        </w:rPr>
        <w:t xml:space="preserve"> w tajemnicy obowiązuje również po zakończeniu realizacji Umowy powierzenia oraz ustaniu zatrudnienia u Podmiotu przetwarzającego. W tym </w:t>
      </w:r>
      <w:r w:rsidRPr="0023233F">
        <w:rPr>
          <w:rFonts w:asciiTheme="majorHAnsi" w:eastAsia="Calibri" w:hAnsiTheme="majorHAnsi" w:cstheme="majorHAnsi"/>
          <w:sz w:val="22"/>
          <w:szCs w:val="22"/>
          <w:lang w:eastAsia="en-US"/>
        </w:rPr>
        <w:lastRenderedPageBreak/>
        <w:t>celu Podmiot przetwarzający dopuści do przetwarzania wyłącznie osoby, które podpisały zobowiązanie do zachowania w tajemnicy danych osobowych oraz sposobów ich zabezpieczenia,</w:t>
      </w:r>
    </w:p>
    <w:p w14:paraId="7EB28C42" w14:textId="77777777" w:rsidR="003E4947" w:rsidRPr="0023233F" w:rsidRDefault="003E4947" w:rsidP="003E4947">
      <w:pPr>
        <w:numPr>
          <w:ilvl w:val="0"/>
          <w:numId w:val="48"/>
        </w:numPr>
        <w:suppressAutoHyphens w:val="0"/>
        <w:spacing w:line="276" w:lineRule="auto"/>
        <w:ind w:left="714"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stosować odpowiednie środki techniczne i organizacyjne wymagane na podstawie art. 32 RODO, aby zapewnić stopień bezpieczeństwa odpowiadający ryzyku naruszenia praw lub wolności osób, których dane dotyczą, </w:t>
      </w:r>
    </w:p>
    <w:p w14:paraId="22BBB218"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przestrzegać warunków korzystania z usług innego Podmiotu przetwarzającego, o których mowa w art. 28 ust. 2 i 4 RODO z zastrzeżeniem § 7 poniżej, </w:t>
      </w:r>
    </w:p>
    <w:p w14:paraId="15AC0EC6"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pomagać Administratorowi poprzez stosowanie odpowiednich środków technicznych i organizacyjnych wywiązać się z obowiązku odpowiadania na żądania osoby, której dane dotyczą, w zakresie wykonywania jej praw określonych w rozdziale III biorąc pod uwagę charakter przetwarzania, </w:t>
      </w:r>
    </w:p>
    <w:p w14:paraId="04BF836C"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pomagać Administratorowi wywiązać się z obowiązków określonych w art. 32–36 RODO, uwzględniając charakter przetwarzania oraz dostępne mu informacje, </w:t>
      </w:r>
    </w:p>
    <w:p w14:paraId="42217045"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udostępnić Administratorowi wszelkie informacje niezbędne do wykazania spełnienia obowiązków wynikających z RODO oraz umożliwić Administratorowi lub audytorowi upoważnionemu przez Administratora przeprowadzanie audytów, w tym inspekcji, </w:t>
      </w:r>
      <w:r w:rsidRPr="0023233F">
        <w:rPr>
          <w:rFonts w:asciiTheme="majorHAnsi" w:eastAsia="Calibri" w:hAnsiTheme="majorHAnsi" w:cstheme="majorHAnsi"/>
          <w:sz w:val="22"/>
          <w:szCs w:val="22"/>
          <w:lang w:eastAsia="en-US"/>
        </w:rPr>
        <w:br/>
        <w:t xml:space="preserve">i przyczyniać się do nich, </w:t>
      </w:r>
    </w:p>
    <w:p w14:paraId="17DCDD16" w14:textId="77777777" w:rsidR="003E4947" w:rsidRPr="0023233F" w:rsidRDefault="003E4947" w:rsidP="003E4947">
      <w:pPr>
        <w:numPr>
          <w:ilvl w:val="0"/>
          <w:numId w:val="48"/>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informować Administratora niezwłocznie, nie później niż w terminie 3 dni od dnia powzięcia wiadomości o wszczęciu postępowania, w szczególności administracyjnego lub sądowego, dotyczącego przetwarzania powierzonych danych osobowych przez Podmiot Przetwarzający, o jakiejkolwiek decyzji administracyjnej lub orzeczeniu dotyczącym przetwarzania powierzonych danych osobowych skierowanym do Podmiotu Przetwarzającego, a także o wszelkich kontrolach i inspekcjach dotyczących przetwarzania powierzonych danych osobowych przez Podmiot Przetwarzający, w szczególności prowadzonych przez organ nadzorczy. W przypadku kontroli organu nadzorczego Administrator ma prawo do:</w:t>
      </w:r>
    </w:p>
    <w:p w14:paraId="0F1A5C8D" w14:textId="77777777" w:rsidR="003E4947" w:rsidRPr="0023233F" w:rsidRDefault="003E4947" w:rsidP="003E4947">
      <w:pPr>
        <w:numPr>
          <w:ilvl w:val="0"/>
          <w:numId w:val="51"/>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uczestniczenia w kontroli organu nadzorczego w zakresie dopuszczalnym przez powszechnie obowiązujące przepisy prawa, </w:t>
      </w:r>
    </w:p>
    <w:p w14:paraId="015D529C" w14:textId="77777777" w:rsidR="003E4947" w:rsidRPr="0023233F" w:rsidRDefault="003E4947" w:rsidP="003E4947">
      <w:pPr>
        <w:numPr>
          <w:ilvl w:val="0"/>
          <w:numId w:val="51"/>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wnoszenia uwag do treści sprawozdania pokontrolnego przed jego zaakceptowaniem przez Podmiot przetwarzający,</w:t>
      </w:r>
    </w:p>
    <w:p w14:paraId="7436E5CA" w14:textId="77777777" w:rsidR="003E4947" w:rsidRPr="0023233F" w:rsidRDefault="003E4947" w:rsidP="003E4947">
      <w:pPr>
        <w:numPr>
          <w:ilvl w:val="0"/>
          <w:numId w:val="51"/>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wnoszenia uwag do treści odpowiedzi na pismo organu nadzorczego dotyczącego chociażby pośrednio przetwarzania powierzonych przez Administratora danych osobowych, </w:t>
      </w:r>
    </w:p>
    <w:p w14:paraId="791A5C49"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w przypadku stwierdzenia naruszenia ochrony danych osobowych: </w:t>
      </w:r>
    </w:p>
    <w:p w14:paraId="0353431A" w14:textId="77777777" w:rsidR="003E4947" w:rsidRPr="0023233F" w:rsidRDefault="003E4947" w:rsidP="003E4947">
      <w:pPr>
        <w:numPr>
          <w:ilvl w:val="0"/>
          <w:numId w:val="50"/>
        </w:numPr>
        <w:suppressAutoHyphens w:val="0"/>
        <w:spacing w:line="276" w:lineRule="auto"/>
        <w:ind w:left="1208"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przekazać Administratorowi na adres mailowy: </w:t>
      </w:r>
      <w:hyperlink r:id="rId14" w:history="1">
        <w:r w:rsidRPr="0023233F">
          <w:rPr>
            <w:rFonts w:asciiTheme="majorHAnsi" w:eastAsia="Calibri" w:hAnsiTheme="majorHAnsi" w:cstheme="majorHAnsi"/>
            <w:color w:val="0563C1"/>
            <w:sz w:val="22"/>
            <w:szCs w:val="22"/>
            <w:u w:val="single"/>
            <w:lang w:eastAsia="en-US"/>
          </w:rPr>
          <w:t>iod@paih.gov.pl</w:t>
        </w:r>
      </w:hyperlink>
      <w:r w:rsidRPr="0023233F">
        <w:rPr>
          <w:rFonts w:asciiTheme="majorHAnsi" w:eastAsia="Calibri" w:hAnsiTheme="majorHAnsi" w:cstheme="majorHAnsi"/>
          <w:sz w:val="22"/>
          <w:szCs w:val="22"/>
          <w:lang w:eastAsia="en-US"/>
        </w:rPr>
        <w:t xml:space="preserve"> niezwłocznie, nie później niż w ciągu 24 godzin od powzięcia wiadomości o naruszeniu, informacje dotyczące naruszenia ochrony danych, w tym informacje, o których mowa w art. 33 ust. 3 RODO, </w:t>
      </w:r>
    </w:p>
    <w:p w14:paraId="2C41E32F" w14:textId="77777777" w:rsidR="003E4947" w:rsidRPr="0023233F" w:rsidRDefault="003E4947" w:rsidP="003E4947">
      <w:pPr>
        <w:numPr>
          <w:ilvl w:val="0"/>
          <w:numId w:val="50"/>
        </w:numPr>
        <w:suppressAutoHyphens w:val="0"/>
        <w:spacing w:line="276" w:lineRule="auto"/>
        <w:ind w:left="1208"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przeprowadzić wstępną analizę ryzyka naruszenia praw i wolności osób, których dane dotyczą i przekazać wyniki tej analizy Administratorowi na adres mailowy: </w:t>
      </w:r>
      <w:hyperlink r:id="rId15" w:history="1">
        <w:r w:rsidRPr="0023233F">
          <w:rPr>
            <w:rFonts w:asciiTheme="majorHAnsi" w:eastAsia="Calibri" w:hAnsiTheme="majorHAnsi" w:cstheme="majorHAnsi"/>
            <w:color w:val="0563C1"/>
            <w:sz w:val="22"/>
            <w:szCs w:val="22"/>
            <w:u w:val="single"/>
            <w:lang w:eastAsia="en-US"/>
          </w:rPr>
          <w:t>iod@paih.gov.pl</w:t>
        </w:r>
      </w:hyperlink>
      <w:r w:rsidRPr="0023233F">
        <w:rPr>
          <w:rFonts w:asciiTheme="majorHAnsi" w:eastAsia="Calibri" w:hAnsiTheme="majorHAnsi" w:cstheme="majorHAnsi"/>
          <w:sz w:val="22"/>
          <w:szCs w:val="22"/>
          <w:lang w:eastAsia="en-US"/>
        </w:rPr>
        <w:t xml:space="preserve"> niezwłocznie, nie później niż w ciągu 36 godzin od wykrycia zdarzenia stanowiącego naruszenie ochrony danych osobowych, </w:t>
      </w:r>
    </w:p>
    <w:p w14:paraId="76B55864" w14:textId="77777777" w:rsidR="003E4947" w:rsidRPr="0023233F" w:rsidRDefault="003E4947" w:rsidP="003E4947">
      <w:pPr>
        <w:numPr>
          <w:ilvl w:val="0"/>
          <w:numId w:val="50"/>
        </w:numPr>
        <w:suppressAutoHyphens w:val="0"/>
        <w:spacing w:line="276" w:lineRule="auto"/>
        <w:ind w:left="1208"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przekazać Administratorowi – na jego żądanie wszystkie informacje niezbędne do zawiadomienia osoby, której dane dotyczą zgodnie z art. 34 ust. 2 RODO w ciągu 24 godzin od wykrycia zdarzenia stanowiącego naruszenie ochrony danych osobowych,</w:t>
      </w:r>
    </w:p>
    <w:p w14:paraId="260CEEC3" w14:textId="77777777" w:rsidR="003E4947" w:rsidRPr="0023233F" w:rsidRDefault="003E4947" w:rsidP="003E4947">
      <w:pPr>
        <w:numPr>
          <w:ilvl w:val="0"/>
          <w:numId w:val="50"/>
        </w:numPr>
        <w:suppressAutoHyphens w:val="0"/>
        <w:spacing w:line="276" w:lineRule="auto"/>
        <w:ind w:left="1208" w:hanging="357"/>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lastRenderedPageBreak/>
        <w:t xml:space="preserve">podejmować bez zbędnej zwłoki wszelkie działania mające na celu ograniczenie                                   i naprawienie negatywnych skutków naruszenia ochrony danych osobowych do czasu otrzymania od Administratora instrukcji postępowania w związku z naruszeniem ochrony danych osobowych, </w:t>
      </w:r>
    </w:p>
    <w:p w14:paraId="5930812F" w14:textId="77777777" w:rsidR="003E4947" w:rsidRPr="0023233F" w:rsidRDefault="003E4947" w:rsidP="003E4947">
      <w:pPr>
        <w:numPr>
          <w:ilvl w:val="0"/>
          <w:numId w:val="50"/>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dokumentować wszelkie naruszenia ochrony danych osobowych powierzonych mu przez Administratora, w tym okoliczności naruszenia ochrony danych, jego skutki oraz podjęte działania zaradcze i udostępniać tę dokumentację na żądanie Administratora, </w:t>
      </w:r>
    </w:p>
    <w:p w14:paraId="34D8D9D1"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w przypadku otrzymania żądania na podstawie art. 15-22 RODO od osoby, której dane dotyczą, przekazać je Administratorowi na adres mailowy: </w:t>
      </w:r>
      <w:hyperlink r:id="rId16" w:history="1">
        <w:r w:rsidRPr="0023233F">
          <w:rPr>
            <w:rFonts w:asciiTheme="majorHAnsi" w:eastAsia="Calibri" w:hAnsiTheme="majorHAnsi" w:cstheme="majorHAnsi"/>
            <w:color w:val="0563C1"/>
            <w:sz w:val="22"/>
            <w:szCs w:val="22"/>
            <w:u w:val="single"/>
            <w:lang w:eastAsia="en-US"/>
          </w:rPr>
          <w:t>iod@paih.gov.pl</w:t>
        </w:r>
      </w:hyperlink>
      <w:r w:rsidRPr="0023233F">
        <w:rPr>
          <w:rFonts w:asciiTheme="majorHAnsi" w:eastAsia="Calibri" w:hAnsiTheme="majorHAnsi" w:cstheme="majorHAnsi"/>
          <w:sz w:val="22"/>
          <w:szCs w:val="22"/>
          <w:lang w:eastAsia="en-US"/>
        </w:rPr>
        <w:t xml:space="preserve"> niezwłocznie, nie później niż w ciągu 72 godzin od otrzymania żądania wraz ze wszystkimi innymi informacjami, które mogą pomóc Administratorowi w ocenie możliwości spełnienia żądania, a także weryfikacji tożsamości osoby składającej żądanie, </w:t>
      </w:r>
    </w:p>
    <w:p w14:paraId="7E28F66C" w14:textId="77777777" w:rsidR="003E4947" w:rsidRPr="0023233F" w:rsidRDefault="003E4947" w:rsidP="003E4947">
      <w:pPr>
        <w:numPr>
          <w:ilvl w:val="0"/>
          <w:numId w:val="48"/>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prowadzić rejestr kategorii czynności przetwarzania, dokonywanych w imieniu Administratora zgodnie z art. 30 ust. 2 RODO oraz udostępniać na żądanie Administratora prowadzony rejestr kategorii czynności przetwarzania danych w formie elektronicznej,                              z wyłączeniem informacji stanowiących tajemnicę przedsiębiorstwa Podmiotu przetwarzającego, </w:t>
      </w:r>
    </w:p>
    <w:p w14:paraId="048282BA" w14:textId="77777777" w:rsidR="003E4947" w:rsidRPr="0023233F" w:rsidRDefault="003E4947" w:rsidP="003E4947">
      <w:pPr>
        <w:numPr>
          <w:ilvl w:val="0"/>
          <w:numId w:val="48"/>
        </w:numPr>
        <w:tabs>
          <w:tab w:val="left" w:pos="708"/>
        </w:tabs>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 wyznaczyć inspektora ochrony danych w przypadkach, o których mowa w art. 37 ust. 1 RODO. W przypadku wyznaczenia inspektora ochrony danych Podmiot przetwarzający zobowiązuje się powiadomić o tym fakcie Administratora, wskazując dane kontaktowe inspektora, </w:t>
      </w:r>
    </w:p>
    <w:p w14:paraId="1DDDC5DB"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współpracować z Administratorem i organem nadzorczym w zakresie wykonywanych na podstawie Umowy powierzenia zadań,</w:t>
      </w:r>
    </w:p>
    <w:p w14:paraId="5FFC2372" w14:textId="77777777" w:rsidR="003E4947" w:rsidRPr="0023233F" w:rsidRDefault="003E4947" w:rsidP="003E4947">
      <w:pPr>
        <w:numPr>
          <w:ilvl w:val="0"/>
          <w:numId w:val="48"/>
        </w:numPr>
        <w:suppressAutoHyphens w:val="0"/>
        <w:spacing w:line="276" w:lineRule="auto"/>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nie przekazywać danych osobowych do państw trzecich (tj. poza terytorium EOG), chyba, że uzyska w tym zakresie odrębną uprzednią zgodę Administratora, wyrażoną w formie pisemnej pod rygorem bezskuteczności, a taki transfer danych będzie odbywać się w zgodzie z właściwymi przepisami RODO. </w:t>
      </w:r>
    </w:p>
    <w:p w14:paraId="66E8B1CA" w14:textId="77777777" w:rsidR="003E4947" w:rsidRPr="0023233F" w:rsidRDefault="003E4947" w:rsidP="003E4947">
      <w:pPr>
        <w:numPr>
          <w:ilvl w:val="0"/>
          <w:numId w:val="49"/>
        </w:numPr>
        <w:tabs>
          <w:tab w:val="left" w:pos="284"/>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 xml:space="preserve">Podmiot przetwarzający jest zobowiązany do niezwłocznego informowania Administratora jeśli  zdaniem Podmiotu przetwarzającego wydane mu polecenie stanowi naruszenie przepisów o ochronie danych osobowych, w tym przepisów RODO. </w:t>
      </w:r>
    </w:p>
    <w:p w14:paraId="07F9895F" w14:textId="77777777" w:rsidR="003E4947" w:rsidRPr="0023233F" w:rsidRDefault="003E4947" w:rsidP="003E4947">
      <w:pPr>
        <w:numPr>
          <w:ilvl w:val="0"/>
          <w:numId w:val="49"/>
        </w:numPr>
        <w:tabs>
          <w:tab w:val="left" w:pos="708"/>
        </w:tabs>
        <w:suppressAutoHyphens w:val="0"/>
        <w:spacing w:line="276" w:lineRule="auto"/>
        <w:ind w:left="284" w:hanging="284"/>
        <w:jc w:val="both"/>
        <w:rPr>
          <w:rFonts w:asciiTheme="majorHAnsi" w:eastAsia="Calibri" w:hAnsiTheme="majorHAnsi" w:cstheme="majorHAnsi"/>
          <w:sz w:val="22"/>
          <w:szCs w:val="22"/>
          <w:lang w:eastAsia="en-US"/>
        </w:rPr>
      </w:pPr>
      <w:r w:rsidRPr="0023233F">
        <w:rPr>
          <w:rFonts w:asciiTheme="majorHAnsi" w:eastAsia="Calibri" w:hAnsiTheme="majorHAnsi" w:cstheme="majorHAnsi"/>
          <w:sz w:val="22"/>
          <w:szCs w:val="22"/>
          <w:lang w:eastAsia="en-US"/>
        </w:rPr>
        <w:t>W przypadku naruszenia ochrony danych osobowych, które dotyczy danych przetwarzanych przez Administratora Podmiot przetwarzający wspomaga Administratora w sposób określony w ust. 1 pkt 12) powyżej, jeżeli Podmiot przetwarzający jest w posiadaniu informacji niezbędnych do realizacji przez Administratora wymogów określonych w art. 33 ust. 1 i 3 RODO i 34 ust. 1 i 3 RODO.</w:t>
      </w:r>
    </w:p>
    <w:bookmarkEnd w:id="3"/>
    <w:p w14:paraId="0B17C613" w14:textId="77777777" w:rsidR="003E4947" w:rsidRPr="0023233F" w:rsidRDefault="003E4947" w:rsidP="003E4947">
      <w:pPr>
        <w:suppressAutoHyphens w:val="0"/>
        <w:spacing w:line="276" w:lineRule="auto"/>
        <w:jc w:val="center"/>
        <w:rPr>
          <w:rFonts w:asciiTheme="majorHAnsi" w:eastAsiaTheme="minorHAnsi" w:hAnsiTheme="majorHAnsi" w:cstheme="majorHAnsi"/>
          <w:b/>
          <w:bCs/>
          <w:sz w:val="22"/>
          <w:szCs w:val="22"/>
          <w:lang w:eastAsia="en-US"/>
        </w:rPr>
      </w:pPr>
    </w:p>
    <w:p w14:paraId="2A168219" w14:textId="77777777" w:rsidR="003E4947" w:rsidRPr="0023233F" w:rsidRDefault="003E4947" w:rsidP="003E4947">
      <w:pPr>
        <w:suppressAutoHyphens w:val="0"/>
        <w:spacing w:line="276" w:lineRule="auto"/>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6</w:t>
      </w:r>
    </w:p>
    <w:p w14:paraId="3C89BF97"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Współpraca Stron</w:t>
      </w:r>
    </w:p>
    <w:p w14:paraId="0B87DAC7" w14:textId="77777777" w:rsidR="003E4947" w:rsidRPr="0023233F" w:rsidRDefault="003E4947" w:rsidP="003E4947">
      <w:pPr>
        <w:suppressAutoHyphens w:val="0"/>
        <w:spacing w:line="276" w:lineRule="auto"/>
        <w:ind w:left="284" w:hanging="284"/>
        <w:jc w:val="center"/>
        <w:rPr>
          <w:rFonts w:asciiTheme="majorHAnsi" w:eastAsiaTheme="minorHAnsi" w:hAnsiTheme="majorHAnsi" w:cstheme="majorHAnsi"/>
          <w:sz w:val="22"/>
          <w:szCs w:val="22"/>
          <w:lang w:eastAsia="en-US"/>
        </w:rPr>
      </w:pPr>
    </w:p>
    <w:p w14:paraId="75E0AC60" w14:textId="77777777" w:rsidR="003E4947" w:rsidRPr="0023233F" w:rsidRDefault="003E4947" w:rsidP="003E4947">
      <w:pPr>
        <w:widowControl w:val="0"/>
        <w:numPr>
          <w:ilvl w:val="0"/>
          <w:numId w:val="39"/>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Strony zgodnie ustalają, że podczas realizacji Umowy powierzenia będą ze sobą ściśle współpracować, informując się wzajemnie o wszystkich okolicznościach mających lub mogących mieć wpływ na wykonanie Umowy powierzenia. </w:t>
      </w:r>
    </w:p>
    <w:p w14:paraId="4741E5E5" w14:textId="77777777" w:rsidR="003E4947" w:rsidRPr="0023233F" w:rsidRDefault="003E4947" w:rsidP="003E4947">
      <w:pPr>
        <w:widowControl w:val="0"/>
        <w:numPr>
          <w:ilvl w:val="0"/>
          <w:numId w:val="39"/>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Administrator powołał Inspektora Ochrony Danych, z którym można się kontaktować poprzez adres e-mail: </w:t>
      </w:r>
      <w:hyperlink r:id="rId17" w:history="1">
        <w:r w:rsidRPr="0023233F">
          <w:rPr>
            <w:rFonts w:asciiTheme="majorHAnsi" w:eastAsiaTheme="minorHAnsi" w:hAnsiTheme="majorHAnsi" w:cstheme="majorHAnsi"/>
            <w:color w:val="0563C1"/>
            <w:sz w:val="22"/>
            <w:szCs w:val="22"/>
            <w:u w:val="single"/>
            <w:lang w:eastAsia="en-US"/>
          </w:rPr>
          <w:t>iod@paih.gov.pl</w:t>
        </w:r>
      </w:hyperlink>
      <w:r w:rsidRPr="0023233F">
        <w:rPr>
          <w:rFonts w:asciiTheme="majorHAnsi" w:eastAsiaTheme="minorHAnsi" w:hAnsiTheme="majorHAnsi" w:cstheme="majorHAnsi"/>
          <w:sz w:val="22"/>
          <w:szCs w:val="22"/>
          <w:lang w:eastAsia="en-US"/>
        </w:rPr>
        <w:t xml:space="preserve"> </w:t>
      </w:r>
    </w:p>
    <w:p w14:paraId="461D6852" w14:textId="77777777" w:rsidR="003E4947" w:rsidRPr="0023233F" w:rsidRDefault="003E4947" w:rsidP="003E4947">
      <w:pPr>
        <w:widowControl w:val="0"/>
        <w:numPr>
          <w:ilvl w:val="0"/>
          <w:numId w:val="39"/>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Kontakt z Podmiotem Przetwarzającym w sprawach ochrony danych osobowych jest możliwy poprzez adres e-mail: _________________________</w:t>
      </w:r>
    </w:p>
    <w:p w14:paraId="7137DB5E" w14:textId="77777777" w:rsidR="003E4947" w:rsidRPr="0023233F" w:rsidRDefault="003E4947" w:rsidP="003E4947">
      <w:pPr>
        <w:widowControl w:val="0"/>
        <w:numPr>
          <w:ilvl w:val="0"/>
          <w:numId w:val="39"/>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Wszelkie oświadczenia lub zawiadomienia mające związek z Umową powierzenia mogą być składane za pośrednictwem poczty elektronicznej, chyba że Umowa powierzenia lub bezwzględnie </w:t>
      </w:r>
      <w:r w:rsidRPr="0023233F">
        <w:rPr>
          <w:rFonts w:asciiTheme="majorHAnsi" w:eastAsiaTheme="minorHAnsi" w:hAnsiTheme="majorHAnsi" w:cstheme="majorHAnsi"/>
          <w:sz w:val="22"/>
          <w:szCs w:val="22"/>
          <w:lang w:eastAsia="en-US"/>
        </w:rPr>
        <w:lastRenderedPageBreak/>
        <w:t xml:space="preserve">obowiązujące przepisy prawa wymagają formy pisemnej pod rygorem bezskuteczności lub nieważności. </w:t>
      </w:r>
    </w:p>
    <w:p w14:paraId="06E78D3A"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7C21A915"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7</w:t>
      </w:r>
    </w:p>
    <w:p w14:paraId="3260819E"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proofErr w:type="spellStart"/>
      <w:r w:rsidRPr="0023233F">
        <w:rPr>
          <w:rFonts w:asciiTheme="majorHAnsi" w:eastAsiaTheme="minorHAnsi" w:hAnsiTheme="majorHAnsi" w:cstheme="majorHAnsi"/>
          <w:b/>
          <w:bCs/>
          <w:sz w:val="22"/>
          <w:szCs w:val="22"/>
          <w:lang w:eastAsia="en-US"/>
        </w:rPr>
        <w:t>Podpowierzenie</w:t>
      </w:r>
      <w:proofErr w:type="spellEnd"/>
      <w:r w:rsidRPr="0023233F">
        <w:rPr>
          <w:rFonts w:asciiTheme="majorHAnsi" w:eastAsiaTheme="minorHAnsi" w:hAnsiTheme="majorHAnsi" w:cstheme="majorHAnsi"/>
          <w:b/>
          <w:bCs/>
          <w:sz w:val="22"/>
          <w:szCs w:val="22"/>
          <w:lang w:eastAsia="en-US"/>
        </w:rPr>
        <w:t xml:space="preserve"> danych osobowych</w:t>
      </w:r>
    </w:p>
    <w:p w14:paraId="3B594EF5" w14:textId="77777777" w:rsidR="003E4947" w:rsidRPr="0023233F" w:rsidRDefault="003E4947" w:rsidP="003E4947">
      <w:pPr>
        <w:suppressAutoHyphens w:val="0"/>
        <w:spacing w:line="276" w:lineRule="auto"/>
        <w:ind w:left="284" w:hanging="284"/>
        <w:jc w:val="center"/>
        <w:rPr>
          <w:rFonts w:asciiTheme="majorHAnsi" w:eastAsiaTheme="minorHAnsi" w:hAnsiTheme="majorHAnsi" w:cstheme="majorHAnsi"/>
          <w:sz w:val="22"/>
          <w:szCs w:val="22"/>
          <w:lang w:eastAsia="en-US"/>
        </w:rPr>
      </w:pPr>
    </w:p>
    <w:p w14:paraId="6C36EE8F" w14:textId="77777777" w:rsidR="003E4947" w:rsidRPr="0023233F" w:rsidRDefault="003E4947" w:rsidP="003E4947">
      <w:pPr>
        <w:widowControl w:val="0"/>
        <w:numPr>
          <w:ilvl w:val="0"/>
          <w:numId w:val="40"/>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Administrator wyraża zgodę na korzystanie przez Podmiot przetwarzający z usług dalszych podmiotów przetwarzających (dalej „</w:t>
      </w:r>
      <w:proofErr w:type="spellStart"/>
      <w:r w:rsidRPr="0023233F">
        <w:rPr>
          <w:rFonts w:asciiTheme="majorHAnsi" w:eastAsiaTheme="minorHAnsi" w:hAnsiTheme="majorHAnsi" w:cstheme="majorHAnsi"/>
          <w:sz w:val="22"/>
          <w:szCs w:val="22"/>
          <w:lang w:eastAsia="en-US"/>
        </w:rPr>
        <w:t>subprocesorów</w:t>
      </w:r>
      <w:proofErr w:type="spellEnd"/>
      <w:r w:rsidRPr="0023233F">
        <w:rPr>
          <w:rFonts w:asciiTheme="majorHAnsi" w:eastAsiaTheme="minorHAnsi" w:hAnsiTheme="majorHAnsi" w:cstheme="majorHAnsi"/>
          <w:sz w:val="22"/>
          <w:szCs w:val="22"/>
          <w:lang w:eastAsia="en-US"/>
        </w:rPr>
        <w:t xml:space="preserve">”) w zakresie niezbędnym do przetwarzania danych osobowych powierzonych Podmiotowi przetwarzającemu. </w:t>
      </w:r>
    </w:p>
    <w:p w14:paraId="126AD0D3" w14:textId="77777777" w:rsidR="003E4947" w:rsidRPr="0023233F" w:rsidRDefault="003E4947" w:rsidP="003E4947">
      <w:pPr>
        <w:widowControl w:val="0"/>
        <w:numPr>
          <w:ilvl w:val="0"/>
          <w:numId w:val="40"/>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Podmiot przetwarzający zobowiązany jest do informowania Administratora o wszelkich zamierzonych zmianach dotyczących dodania lub zastąpienia </w:t>
      </w:r>
      <w:proofErr w:type="spellStart"/>
      <w:r w:rsidRPr="0023233F">
        <w:rPr>
          <w:rFonts w:asciiTheme="majorHAnsi" w:eastAsiaTheme="minorHAnsi" w:hAnsiTheme="majorHAnsi" w:cstheme="majorHAnsi"/>
          <w:sz w:val="22"/>
          <w:szCs w:val="22"/>
          <w:lang w:eastAsia="en-US"/>
        </w:rPr>
        <w:t>subprocesorów</w:t>
      </w:r>
      <w:proofErr w:type="spellEnd"/>
      <w:r w:rsidRPr="0023233F">
        <w:rPr>
          <w:rFonts w:asciiTheme="majorHAnsi" w:eastAsiaTheme="minorHAnsi" w:hAnsiTheme="majorHAnsi" w:cstheme="majorHAnsi"/>
          <w:sz w:val="22"/>
          <w:szCs w:val="22"/>
          <w:lang w:eastAsia="en-US"/>
        </w:rPr>
        <w:t xml:space="preserve">. Podmiot przetwarzający ma prawo dokonać zmiany dotyczącej dodania lub zastąpienia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jeśli Administrator nie wyrazi sprzeciwu wobec zmiany w terminie 2 tygodni od dnia otrzymania informacji o zamierzonej zmianie, o której mowa w zdaniu poprzedzającym.</w:t>
      </w:r>
    </w:p>
    <w:p w14:paraId="26D9DF48" w14:textId="77777777" w:rsidR="003E4947" w:rsidRPr="0023233F" w:rsidRDefault="003E4947" w:rsidP="003E4947">
      <w:pPr>
        <w:widowControl w:val="0"/>
        <w:numPr>
          <w:ilvl w:val="0"/>
          <w:numId w:val="40"/>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 przypadku </w:t>
      </w:r>
      <w:proofErr w:type="spellStart"/>
      <w:r w:rsidRPr="0023233F">
        <w:rPr>
          <w:rFonts w:asciiTheme="majorHAnsi" w:eastAsiaTheme="minorHAnsi" w:hAnsiTheme="majorHAnsi" w:cstheme="majorHAnsi"/>
          <w:sz w:val="22"/>
          <w:szCs w:val="22"/>
          <w:lang w:eastAsia="en-US"/>
        </w:rPr>
        <w:t>podpowierzenia</w:t>
      </w:r>
      <w:proofErr w:type="spellEnd"/>
      <w:r w:rsidRPr="0023233F">
        <w:rPr>
          <w:rFonts w:asciiTheme="majorHAnsi" w:eastAsiaTheme="minorHAnsi" w:hAnsiTheme="majorHAnsi" w:cstheme="majorHAnsi"/>
          <w:sz w:val="22"/>
          <w:szCs w:val="22"/>
          <w:lang w:eastAsia="en-US"/>
        </w:rPr>
        <w:t xml:space="preserve"> przetwarzania danych osobowych zgodnie z ust. 1 powyżej, Podmiot przetwarzający zobligowany będzie do umownego zobowiązania w formie pisemnej każdego z </w:t>
      </w:r>
      <w:proofErr w:type="spellStart"/>
      <w:r w:rsidRPr="0023233F">
        <w:rPr>
          <w:rFonts w:asciiTheme="majorHAnsi" w:eastAsiaTheme="minorHAnsi" w:hAnsiTheme="majorHAnsi" w:cstheme="majorHAnsi"/>
          <w:sz w:val="22"/>
          <w:szCs w:val="22"/>
          <w:lang w:eastAsia="en-US"/>
        </w:rPr>
        <w:t>subprocesorów</w:t>
      </w:r>
      <w:proofErr w:type="spellEnd"/>
      <w:r w:rsidRPr="0023233F">
        <w:rPr>
          <w:rFonts w:asciiTheme="majorHAnsi" w:eastAsiaTheme="minorHAnsi" w:hAnsiTheme="majorHAnsi" w:cstheme="majorHAnsi"/>
          <w:sz w:val="22"/>
          <w:szCs w:val="22"/>
          <w:lang w:eastAsia="en-US"/>
        </w:rPr>
        <w:t xml:space="preserve"> do:</w:t>
      </w:r>
    </w:p>
    <w:p w14:paraId="0F57A294" w14:textId="77777777" w:rsidR="003E4947" w:rsidRPr="0023233F" w:rsidRDefault="003E4947" w:rsidP="003E4947">
      <w:pPr>
        <w:widowControl w:val="0"/>
        <w:numPr>
          <w:ilvl w:val="0"/>
          <w:numId w:val="52"/>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wykonywania tych samych obowiązków, które na mocy Umowy powierzenia nałożone są na Podmiot Przetwarzający,  </w:t>
      </w:r>
    </w:p>
    <w:p w14:paraId="3004BDF1" w14:textId="77777777" w:rsidR="003E4947" w:rsidRPr="0023233F" w:rsidRDefault="003E4947" w:rsidP="003E4947">
      <w:pPr>
        <w:widowControl w:val="0"/>
        <w:numPr>
          <w:ilvl w:val="0"/>
          <w:numId w:val="52"/>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przestrzegania przepisów o ochronie danych osobowych, w szczególności przepisów RODO. </w:t>
      </w:r>
    </w:p>
    <w:p w14:paraId="40F7868A" w14:textId="77777777" w:rsidR="003E4947" w:rsidRPr="0023233F" w:rsidRDefault="003E4947" w:rsidP="003E4947">
      <w:pPr>
        <w:widowControl w:val="0"/>
        <w:numPr>
          <w:ilvl w:val="0"/>
          <w:numId w:val="40"/>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 przypadku </w:t>
      </w:r>
      <w:proofErr w:type="spellStart"/>
      <w:r w:rsidRPr="0023233F">
        <w:rPr>
          <w:rFonts w:asciiTheme="majorHAnsi" w:eastAsiaTheme="minorHAnsi" w:hAnsiTheme="majorHAnsi" w:cstheme="majorHAnsi"/>
          <w:sz w:val="22"/>
          <w:szCs w:val="22"/>
          <w:lang w:eastAsia="en-US"/>
        </w:rPr>
        <w:t>podpowierzenia</w:t>
      </w:r>
      <w:proofErr w:type="spellEnd"/>
      <w:r w:rsidRPr="0023233F">
        <w:rPr>
          <w:rFonts w:asciiTheme="majorHAnsi" w:eastAsiaTheme="minorHAnsi" w:hAnsiTheme="majorHAnsi" w:cstheme="majorHAnsi"/>
          <w:sz w:val="22"/>
          <w:szCs w:val="22"/>
          <w:lang w:eastAsia="en-US"/>
        </w:rPr>
        <w:t xml:space="preserve"> przetwarzania danych osobowych zgodnie z ust. 1 powyżej:</w:t>
      </w:r>
    </w:p>
    <w:p w14:paraId="72F13A9D" w14:textId="77777777" w:rsidR="003E4947" w:rsidRPr="0023233F" w:rsidRDefault="003E4947" w:rsidP="003E4947">
      <w:pPr>
        <w:widowControl w:val="0"/>
        <w:numPr>
          <w:ilvl w:val="0"/>
          <w:numId w:val="53"/>
        </w:numPr>
        <w:suppressAutoHyphens w:val="0"/>
        <w:spacing w:line="276" w:lineRule="auto"/>
        <w:ind w:left="709" w:hanging="425"/>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uprawnienia do przetwarzania danych osobowych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nie mogą wychodzić poza zakres uprawnień Podmiotu przetwarzającego na podstawie Umowy powierzenia,</w:t>
      </w:r>
    </w:p>
    <w:p w14:paraId="2B629B1D" w14:textId="77777777" w:rsidR="003E4947" w:rsidRPr="0023233F" w:rsidRDefault="003E4947" w:rsidP="003E4947">
      <w:pPr>
        <w:widowControl w:val="0"/>
        <w:numPr>
          <w:ilvl w:val="0"/>
          <w:numId w:val="53"/>
        </w:numPr>
        <w:suppressAutoHyphens w:val="0"/>
        <w:spacing w:line="276" w:lineRule="auto"/>
        <w:ind w:left="709" w:hanging="425"/>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przetwarzanie danych osobowych przez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będzie odbywało się wyłącznie w celu i w zakresie określonym w Umowie powierzenia,</w:t>
      </w:r>
    </w:p>
    <w:p w14:paraId="00E5679A" w14:textId="77777777" w:rsidR="003E4947" w:rsidRPr="0023233F" w:rsidRDefault="003E4947" w:rsidP="003E4947">
      <w:pPr>
        <w:widowControl w:val="0"/>
        <w:numPr>
          <w:ilvl w:val="0"/>
          <w:numId w:val="53"/>
        </w:numPr>
        <w:suppressAutoHyphens w:val="0"/>
        <w:spacing w:line="276" w:lineRule="auto"/>
        <w:ind w:left="709" w:hanging="425"/>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Administratorowi będą przysługiwały uprawnienia wynikające z Umowy powierzenia bezpośrednio wobec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W przypadku wypowiedzenia lub rozwiązania umowy </w:t>
      </w:r>
      <w:proofErr w:type="spellStart"/>
      <w:r w:rsidRPr="0023233F">
        <w:rPr>
          <w:rFonts w:asciiTheme="majorHAnsi" w:eastAsiaTheme="minorHAnsi" w:hAnsiTheme="majorHAnsi" w:cstheme="majorHAnsi"/>
          <w:sz w:val="22"/>
          <w:szCs w:val="22"/>
          <w:lang w:eastAsia="en-US"/>
        </w:rPr>
        <w:t>podpowierzenia</w:t>
      </w:r>
      <w:proofErr w:type="spellEnd"/>
      <w:r w:rsidRPr="0023233F">
        <w:rPr>
          <w:rFonts w:asciiTheme="majorHAnsi" w:eastAsiaTheme="minorHAnsi" w:hAnsiTheme="majorHAnsi" w:cstheme="majorHAnsi"/>
          <w:sz w:val="22"/>
          <w:szCs w:val="22"/>
          <w:lang w:eastAsia="en-US"/>
        </w:rPr>
        <w:t xml:space="preserve"> z </w:t>
      </w:r>
      <w:proofErr w:type="spellStart"/>
      <w:r w:rsidRPr="0023233F">
        <w:rPr>
          <w:rFonts w:asciiTheme="majorHAnsi" w:eastAsiaTheme="minorHAnsi" w:hAnsiTheme="majorHAnsi" w:cstheme="majorHAnsi"/>
          <w:sz w:val="22"/>
          <w:szCs w:val="22"/>
          <w:lang w:eastAsia="en-US"/>
        </w:rPr>
        <w:t>subprocesorem</w:t>
      </w:r>
      <w:proofErr w:type="spellEnd"/>
      <w:r w:rsidRPr="0023233F">
        <w:rPr>
          <w:rFonts w:asciiTheme="majorHAnsi" w:eastAsiaTheme="minorHAnsi" w:hAnsiTheme="majorHAnsi" w:cstheme="majorHAnsi"/>
          <w:sz w:val="22"/>
          <w:szCs w:val="22"/>
          <w:lang w:eastAsia="en-US"/>
        </w:rPr>
        <w:t xml:space="preserve"> Podmiot przetwarzający poinformuje o tym fakcie Administratora   w terminie 3 dni od dnia wypowiedzenia lub rozwiązania umowy. </w:t>
      </w:r>
    </w:p>
    <w:p w14:paraId="7BC43E08" w14:textId="77777777" w:rsidR="003E4947" w:rsidRPr="0023233F" w:rsidRDefault="003E4947" w:rsidP="003E4947">
      <w:pPr>
        <w:widowControl w:val="0"/>
        <w:numPr>
          <w:ilvl w:val="0"/>
          <w:numId w:val="40"/>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Jeśli </w:t>
      </w:r>
      <w:proofErr w:type="spellStart"/>
      <w:r w:rsidRPr="0023233F">
        <w:rPr>
          <w:rFonts w:asciiTheme="majorHAnsi" w:eastAsiaTheme="minorHAnsi" w:hAnsiTheme="majorHAnsi" w:cstheme="majorHAnsi"/>
          <w:sz w:val="22"/>
          <w:szCs w:val="22"/>
          <w:lang w:eastAsia="en-US"/>
        </w:rPr>
        <w:t>subprocesor</w:t>
      </w:r>
      <w:proofErr w:type="spellEnd"/>
      <w:r w:rsidRPr="0023233F">
        <w:rPr>
          <w:rFonts w:asciiTheme="majorHAnsi" w:eastAsiaTheme="minorHAnsi" w:hAnsiTheme="majorHAnsi" w:cstheme="majorHAnsi"/>
          <w:sz w:val="22"/>
          <w:szCs w:val="22"/>
          <w:lang w:eastAsia="en-US"/>
        </w:rPr>
        <w:t xml:space="preserve"> nie wywiąże się ze spoczywających na nim obowiązków ochrony danych osobowych, pełna odpowiedzialność wobec Administratora za wypełnienie obowiązków przez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spoczywa na Podmiocie przetwarzającym. Podmiot przetwarzający powiadamia Administratora o każdym przypadku niewywiązania się przez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z jego zobowiązań umownych.</w:t>
      </w:r>
    </w:p>
    <w:p w14:paraId="328CB6DD" w14:textId="77777777" w:rsidR="003E4947" w:rsidRPr="0023233F" w:rsidRDefault="003E4947" w:rsidP="003E4947">
      <w:pPr>
        <w:widowControl w:val="0"/>
        <w:numPr>
          <w:ilvl w:val="0"/>
          <w:numId w:val="40"/>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bidi="pl-PL"/>
        </w:rPr>
        <w:t>Przekazanie powierzonych danych do państwa trzeciego może nastąpić jedynie na pisemne polecenie Administratora, chyba, że obowiązek taki nakładają na Podmiot przetwarzający powszechnie obowiązujące przepisy prawa Unii Europejskiej lub przepisy prawa krajowego.                          W takim przypadku przed rozpoczęciem przetwarzania Podmiot przetwarzający informuje Administratora o tym obowiązku prawnym.</w:t>
      </w:r>
    </w:p>
    <w:p w14:paraId="5B500856" w14:textId="77777777" w:rsidR="003E4947" w:rsidRPr="0023233F" w:rsidRDefault="003E4947" w:rsidP="003E4947">
      <w:pPr>
        <w:widowControl w:val="0"/>
        <w:numPr>
          <w:ilvl w:val="0"/>
          <w:numId w:val="40"/>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Na wniosek Administratora Podmiot przetwarzający przekazuje kopię umowy </w:t>
      </w:r>
      <w:proofErr w:type="spellStart"/>
      <w:r w:rsidRPr="0023233F">
        <w:rPr>
          <w:rFonts w:asciiTheme="majorHAnsi" w:eastAsiaTheme="minorHAnsi" w:hAnsiTheme="majorHAnsi" w:cstheme="majorHAnsi"/>
          <w:sz w:val="22"/>
          <w:szCs w:val="22"/>
          <w:lang w:eastAsia="en-US"/>
        </w:rPr>
        <w:t>podpowierzenia</w:t>
      </w:r>
      <w:proofErr w:type="spellEnd"/>
      <w:r w:rsidRPr="0023233F">
        <w:rPr>
          <w:rFonts w:asciiTheme="majorHAnsi" w:eastAsiaTheme="minorHAnsi" w:hAnsiTheme="majorHAnsi" w:cstheme="majorHAnsi"/>
          <w:sz w:val="22"/>
          <w:szCs w:val="22"/>
          <w:lang w:eastAsia="en-US"/>
        </w:rPr>
        <w:t xml:space="preserve">, jaką zawarł z </w:t>
      </w:r>
      <w:proofErr w:type="spellStart"/>
      <w:r w:rsidRPr="0023233F">
        <w:rPr>
          <w:rFonts w:asciiTheme="majorHAnsi" w:eastAsiaTheme="minorHAnsi" w:hAnsiTheme="majorHAnsi" w:cstheme="majorHAnsi"/>
          <w:sz w:val="22"/>
          <w:szCs w:val="22"/>
          <w:lang w:eastAsia="en-US"/>
        </w:rPr>
        <w:t>subprocesorem</w:t>
      </w:r>
      <w:proofErr w:type="spellEnd"/>
      <w:r w:rsidRPr="0023233F">
        <w:rPr>
          <w:rFonts w:asciiTheme="majorHAnsi" w:eastAsiaTheme="minorHAnsi" w:hAnsiTheme="majorHAnsi" w:cstheme="majorHAnsi"/>
          <w:sz w:val="22"/>
          <w:szCs w:val="22"/>
          <w:lang w:eastAsia="en-US"/>
        </w:rPr>
        <w:t>, a w razie wprowadzenia zmian przekazuje Administratorowi jej zaktualizowaną wersję. W zakresie niezbędnym do ochrony tajemnicy  przedsiębiorstwa lub innych informacji poufnych, w tym danych osobowych, Podmiot przetwarzający może utajnić tekst umowy przed jej udostępnieniem Administratorowi.</w:t>
      </w:r>
    </w:p>
    <w:p w14:paraId="285CB318" w14:textId="77777777" w:rsidR="003E4947" w:rsidRPr="0023233F" w:rsidRDefault="003E4947" w:rsidP="003E4947">
      <w:pPr>
        <w:widowControl w:val="0"/>
        <w:suppressAutoHyphens w:val="0"/>
        <w:spacing w:line="276" w:lineRule="auto"/>
        <w:contextualSpacing/>
        <w:jc w:val="both"/>
        <w:rPr>
          <w:rFonts w:asciiTheme="majorHAnsi" w:eastAsiaTheme="minorHAnsi" w:hAnsiTheme="majorHAnsi" w:cstheme="majorHAnsi"/>
          <w:sz w:val="22"/>
          <w:szCs w:val="22"/>
          <w:lang w:eastAsia="en-US"/>
        </w:rPr>
      </w:pPr>
    </w:p>
    <w:p w14:paraId="074F701F"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lastRenderedPageBreak/>
        <w:t>§ 8</w:t>
      </w:r>
    </w:p>
    <w:p w14:paraId="0D8D04EB"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xml:space="preserve">Rozwiązanie Umowy powierzenia </w:t>
      </w:r>
    </w:p>
    <w:p w14:paraId="760272ED" w14:textId="77777777" w:rsidR="003E4947" w:rsidRPr="0023233F" w:rsidRDefault="003E4947" w:rsidP="003E4947">
      <w:pPr>
        <w:suppressAutoHyphens w:val="0"/>
        <w:spacing w:line="276" w:lineRule="auto"/>
        <w:ind w:left="284" w:hanging="284"/>
        <w:jc w:val="center"/>
        <w:rPr>
          <w:rFonts w:asciiTheme="majorHAnsi" w:eastAsiaTheme="minorHAnsi" w:hAnsiTheme="majorHAnsi" w:cstheme="majorHAnsi"/>
          <w:sz w:val="22"/>
          <w:szCs w:val="22"/>
          <w:lang w:eastAsia="en-US"/>
        </w:rPr>
      </w:pPr>
    </w:p>
    <w:p w14:paraId="56FFD9D8"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 przypadku gdy Podmiot przetwarzający narusza swoje obowiązki wynikające z Umowy, Administrator może polecić mu, by zaprzestał przetwarzania danych osobowych do czasu, gdy Podmiot przetwarzający zapewni zgodność przetwarzania powierzonych danych osobowych                       z przepisami RODO lub z Umową.</w:t>
      </w:r>
    </w:p>
    <w:p w14:paraId="3055151A"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Podmiot przetwarzający niezwłocznie zawiadamia Administratora, jeżeli z jakiegokolwiek powodu nie jest w stanie zastosować się do postanowień Umowy.</w:t>
      </w:r>
    </w:p>
    <w:p w14:paraId="4B1753EC"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Administrator uprawniony jest do wypowiedzenia Umowy powierzenia ze skutkiem natychmiastowym w przypadku naruszenia przez Podmiot przetwarzający lub </w:t>
      </w:r>
      <w:proofErr w:type="spellStart"/>
      <w:r w:rsidRPr="0023233F">
        <w:rPr>
          <w:rFonts w:asciiTheme="majorHAnsi" w:eastAsiaTheme="minorHAnsi" w:hAnsiTheme="majorHAnsi" w:cstheme="majorHAnsi"/>
          <w:sz w:val="22"/>
          <w:szCs w:val="22"/>
          <w:lang w:eastAsia="en-US"/>
        </w:rPr>
        <w:t>subprocesora</w:t>
      </w:r>
      <w:proofErr w:type="spellEnd"/>
      <w:r w:rsidRPr="0023233F">
        <w:rPr>
          <w:rFonts w:asciiTheme="majorHAnsi" w:eastAsiaTheme="minorHAnsi" w:hAnsiTheme="majorHAnsi" w:cstheme="majorHAnsi"/>
          <w:sz w:val="22"/>
          <w:szCs w:val="22"/>
          <w:lang w:eastAsia="en-US"/>
        </w:rPr>
        <w:t xml:space="preserve"> przepisów o ochronie danych osobowych, w tym RODO, innych obowiązujących przepisów prawa lub Umowy powierzenia, a w szczególności gdy: </w:t>
      </w:r>
    </w:p>
    <w:p w14:paraId="58FB5787" w14:textId="77777777" w:rsidR="003E4947" w:rsidRPr="0023233F" w:rsidRDefault="003E4947" w:rsidP="003E4947">
      <w:pPr>
        <w:widowControl w:val="0"/>
        <w:numPr>
          <w:ilvl w:val="1"/>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Podmiot przetwarzający wykorzystuje dane osobowe w celu i w zakresie niezgodnym z Umową powierzenia,</w:t>
      </w:r>
    </w:p>
    <w:p w14:paraId="3D59CB3B" w14:textId="77777777" w:rsidR="003E4947" w:rsidRPr="0023233F" w:rsidRDefault="003E4947" w:rsidP="003E4947">
      <w:pPr>
        <w:widowControl w:val="0"/>
        <w:numPr>
          <w:ilvl w:val="1"/>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Podmiot przetwarzający </w:t>
      </w:r>
      <w:proofErr w:type="spellStart"/>
      <w:r w:rsidRPr="0023233F">
        <w:rPr>
          <w:rFonts w:asciiTheme="majorHAnsi" w:eastAsiaTheme="minorHAnsi" w:hAnsiTheme="majorHAnsi" w:cstheme="majorHAnsi"/>
          <w:sz w:val="22"/>
          <w:szCs w:val="22"/>
          <w:lang w:eastAsia="en-US"/>
        </w:rPr>
        <w:t>podpowierzył</w:t>
      </w:r>
      <w:proofErr w:type="spellEnd"/>
      <w:r w:rsidRPr="0023233F">
        <w:rPr>
          <w:rFonts w:asciiTheme="majorHAnsi" w:eastAsiaTheme="minorHAnsi" w:hAnsiTheme="majorHAnsi" w:cstheme="majorHAnsi"/>
          <w:sz w:val="22"/>
          <w:szCs w:val="22"/>
          <w:lang w:eastAsia="en-US"/>
        </w:rPr>
        <w:t xml:space="preserve"> przetwarzanie danych osobowych podmiotowi trzeciemu bez zgody lub pomimo sprzeciwu Administratora, a także nie poinformował Administratora danych o wszelkich zamierzonych zmianach dotyczących dodania lub zastąpienia </w:t>
      </w:r>
      <w:proofErr w:type="spellStart"/>
      <w:r w:rsidRPr="0023233F">
        <w:rPr>
          <w:rFonts w:asciiTheme="majorHAnsi" w:eastAsiaTheme="minorHAnsi" w:hAnsiTheme="majorHAnsi" w:cstheme="majorHAnsi"/>
          <w:sz w:val="22"/>
          <w:szCs w:val="22"/>
          <w:lang w:eastAsia="en-US"/>
        </w:rPr>
        <w:t>subprocesorów</w:t>
      </w:r>
      <w:proofErr w:type="spellEnd"/>
      <w:r w:rsidRPr="0023233F">
        <w:rPr>
          <w:rFonts w:asciiTheme="majorHAnsi" w:eastAsiaTheme="minorHAnsi" w:hAnsiTheme="majorHAnsi" w:cstheme="majorHAnsi"/>
          <w:sz w:val="22"/>
          <w:szCs w:val="22"/>
          <w:lang w:eastAsia="en-US"/>
        </w:rPr>
        <w:t xml:space="preserve"> w terminie przewidzianym w §7 ust. 2 Umowy powierzenia,</w:t>
      </w:r>
    </w:p>
    <w:p w14:paraId="38D67392" w14:textId="77777777" w:rsidR="003E4947" w:rsidRPr="0023233F" w:rsidRDefault="003E4947" w:rsidP="003E4947">
      <w:pPr>
        <w:widowControl w:val="0"/>
        <w:numPr>
          <w:ilvl w:val="1"/>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zostanie wszczęte postępowanie sądowe lub administracyjne przeciw Administratorowi bądź Podmiotowi przetwarzającemu w związku z naruszeniem ochrony danych osobowych, których przetwarzanie powierzono na podstawie Umowy powierzenia,</w:t>
      </w:r>
    </w:p>
    <w:p w14:paraId="161C796A" w14:textId="77777777" w:rsidR="003E4947" w:rsidRPr="0023233F" w:rsidRDefault="003E4947" w:rsidP="003E4947">
      <w:pPr>
        <w:widowControl w:val="0"/>
        <w:numPr>
          <w:ilvl w:val="1"/>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organ nadzoru stwierdzi, że Podmiot przetwarzający lub </w:t>
      </w:r>
      <w:proofErr w:type="spellStart"/>
      <w:r w:rsidRPr="0023233F">
        <w:rPr>
          <w:rFonts w:asciiTheme="majorHAnsi" w:eastAsiaTheme="minorHAnsi" w:hAnsiTheme="majorHAnsi" w:cstheme="majorHAnsi"/>
          <w:sz w:val="22"/>
          <w:szCs w:val="22"/>
          <w:lang w:eastAsia="en-US"/>
        </w:rPr>
        <w:t>subprocesor</w:t>
      </w:r>
      <w:proofErr w:type="spellEnd"/>
      <w:r w:rsidRPr="0023233F">
        <w:rPr>
          <w:rFonts w:asciiTheme="majorHAnsi" w:eastAsiaTheme="minorHAnsi" w:hAnsiTheme="majorHAnsi" w:cstheme="majorHAnsi"/>
          <w:sz w:val="22"/>
          <w:szCs w:val="22"/>
          <w:lang w:eastAsia="en-US"/>
        </w:rPr>
        <w:t xml:space="preserve"> nie przestrzega zasad przetwarzania danych osobowych,</w:t>
      </w:r>
    </w:p>
    <w:p w14:paraId="5D6A9506" w14:textId="77777777" w:rsidR="003E4947" w:rsidRPr="0023233F" w:rsidRDefault="003E4947" w:rsidP="003E4947">
      <w:pPr>
        <w:widowControl w:val="0"/>
        <w:numPr>
          <w:ilvl w:val="1"/>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Administrator w wyniku przeprowadzenia audytu stwierdzi, że Podmiot przetwarzający nie przestrzega zasad przetwarzania danych osobowych wynikających z Umowy powierzenia lub powszechnie obowiązujących przepisów a Podmiot przetwarzający nie zastosuje się do zaleceń pokontrolnych Administratora. </w:t>
      </w:r>
    </w:p>
    <w:p w14:paraId="5CE3E5E3"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 przypadku rozwiązania Umowy powierzenia Podmiot przetwarzający zobowiązany jest zrealizować obowiązek, o którym mowa w § 2 ust. 4 Umowy powierzenia. </w:t>
      </w:r>
    </w:p>
    <w:p w14:paraId="2DF72615"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Wypowiedzenie Umowy wymaga formy pisemnej pod rygorem bezskuteczności.</w:t>
      </w:r>
    </w:p>
    <w:p w14:paraId="7D7CCDB0" w14:textId="77777777" w:rsidR="003E4947" w:rsidRPr="0023233F" w:rsidRDefault="003E4947" w:rsidP="003E4947">
      <w:pPr>
        <w:widowControl w:val="0"/>
        <w:numPr>
          <w:ilvl w:val="0"/>
          <w:numId w:val="41"/>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Wypowiedzenie Umowy powierzenia stanowi podstawę wypowiedzenia Umowy głównej.</w:t>
      </w:r>
    </w:p>
    <w:p w14:paraId="37EBE5E1" w14:textId="77777777" w:rsidR="003E4947" w:rsidRPr="0023233F" w:rsidRDefault="003E4947" w:rsidP="003E4947">
      <w:pPr>
        <w:suppressAutoHyphens w:val="0"/>
        <w:rPr>
          <w:rFonts w:asciiTheme="majorHAnsi" w:eastAsiaTheme="minorHAnsi" w:hAnsiTheme="majorHAnsi" w:cstheme="majorHAnsi"/>
          <w:sz w:val="22"/>
          <w:szCs w:val="22"/>
          <w:lang w:eastAsia="en-US"/>
        </w:rPr>
      </w:pPr>
    </w:p>
    <w:p w14:paraId="6FDEB5D6" w14:textId="77777777" w:rsidR="003E4947" w:rsidRPr="0023233F" w:rsidRDefault="003E4947" w:rsidP="003E4947">
      <w:pPr>
        <w:suppressAutoHyphens w:val="0"/>
        <w:ind w:left="284" w:hanging="284"/>
        <w:jc w:val="center"/>
        <w:rPr>
          <w:rFonts w:asciiTheme="majorHAnsi" w:eastAsiaTheme="minorHAnsi" w:hAnsiTheme="majorHAnsi" w:cstheme="majorHAnsi"/>
          <w:sz w:val="22"/>
          <w:szCs w:val="22"/>
          <w:lang w:eastAsia="en-US"/>
        </w:rPr>
      </w:pPr>
    </w:p>
    <w:p w14:paraId="4DF2CF6C"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9</w:t>
      </w:r>
    </w:p>
    <w:p w14:paraId="770C45A9"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xml:space="preserve">Odpowiedzialność </w:t>
      </w:r>
    </w:p>
    <w:p w14:paraId="2CD96606" w14:textId="77777777" w:rsidR="003E4947" w:rsidRPr="0023233F" w:rsidRDefault="003E4947" w:rsidP="003E4947">
      <w:pPr>
        <w:suppressAutoHyphens w:val="0"/>
        <w:spacing w:line="276" w:lineRule="auto"/>
        <w:ind w:left="284" w:hanging="284"/>
        <w:jc w:val="center"/>
        <w:rPr>
          <w:rFonts w:asciiTheme="majorHAnsi" w:eastAsiaTheme="minorHAnsi" w:hAnsiTheme="majorHAnsi" w:cstheme="majorHAnsi"/>
          <w:sz w:val="22"/>
          <w:szCs w:val="22"/>
          <w:lang w:eastAsia="en-US"/>
        </w:rPr>
      </w:pPr>
    </w:p>
    <w:p w14:paraId="2B2BB0F3" w14:textId="77777777" w:rsidR="003E4947" w:rsidRPr="0023233F" w:rsidRDefault="003E4947" w:rsidP="003E4947">
      <w:pPr>
        <w:numPr>
          <w:ilvl w:val="0"/>
          <w:numId w:val="42"/>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Administrator odpowiada za szkody spowodowane przetwarzaniem danych osobowych naruszającym przepisy RODO.</w:t>
      </w:r>
    </w:p>
    <w:p w14:paraId="463019AB" w14:textId="77777777" w:rsidR="003E4947" w:rsidRPr="0023233F" w:rsidRDefault="003E4947" w:rsidP="003E4947">
      <w:pPr>
        <w:numPr>
          <w:ilvl w:val="0"/>
          <w:numId w:val="42"/>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Podmiot przetwarzający odpowiada za szkody spowodowane przetwarzaniem powierzonych mu przez Administratora danych osobowych w sposób naruszający przepisy RODO, jeśli nie dopełnił obowiązków nałożonych na niego przez przepisy RODO lub gdy działał poza zgodnymi z prawem instrukcjami Administratora lub wbrew tym instrukcjom. </w:t>
      </w:r>
    </w:p>
    <w:p w14:paraId="3E558239" w14:textId="77777777" w:rsidR="003E4947" w:rsidRPr="0023233F" w:rsidRDefault="003E4947" w:rsidP="003E4947">
      <w:pPr>
        <w:numPr>
          <w:ilvl w:val="0"/>
          <w:numId w:val="42"/>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Administrator lub Podmiot przetwarzający zostają zwolnieni z odpowiedzialności wynikającej                                    z ust. 1 i 2 powyżej, jeżeli udowodnią, że w żaden sposób nie ponoszą winy za zdarzenie, które doprowadziło do powstania szkody.</w:t>
      </w:r>
    </w:p>
    <w:p w14:paraId="71719B06" w14:textId="77777777" w:rsidR="003E4947" w:rsidRPr="0023233F" w:rsidRDefault="003E4947" w:rsidP="003E4947">
      <w:pPr>
        <w:numPr>
          <w:ilvl w:val="0"/>
          <w:numId w:val="42"/>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lastRenderedPageBreak/>
        <w:t>Jeżeli w tym samym przetwarzaniu danych osobowych uczestniczą obie Strony i zgodnie z art. 82 ust. 2 i 3 RODO odpowiadają za szkodę spowodowaną przetwarzaniem danych osobowych, ponoszą oni odpowiedzialność solidarną za całą szkodę.</w:t>
      </w:r>
    </w:p>
    <w:p w14:paraId="2E55189C" w14:textId="77777777" w:rsidR="003E4947" w:rsidRPr="0023233F" w:rsidRDefault="003E4947" w:rsidP="003E4947">
      <w:pPr>
        <w:numPr>
          <w:ilvl w:val="0"/>
          <w:numId w:val="42"/>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Strona, która zapłaciła odszkodowanie za całą wyrządzoną szkodę, ma prawo żądania od drugiej Strony, która uczestniczyła w tym samym przetwarzaniu, zwrotu części odszkodowania odpowiadającej części szkody, za którą ponosi odpowiedzialność, zgodnie z warunkami określonymi w ust. 1 i ust. 2 powyżej. </w:t>
      </w:r>
    </w:p>
    <w:p w14:paraId="119DF403" w14:textId="77777777" w:rsidR="003E4947" w:rsidRPr="0023233F" w:rsidRDefault="003E4947" w:rsidP="003E4947">
      <w:pPr>
        <w:numPr>
          <w:ilvl w:val="0"/>
          <w:numId w:val="42"/>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Podmiot przetwarzający ponosi odpowiedzialność za działania lub zaniechania swoich pracowników i innych osób przy pomocy których przetwarza powierzone mu przez Administratora dane osobowe jak za własne działania i zaniechania. W przypadku powstania szkody po stronie Administratora z przyczyn leżących po stronie dalszego podmiotu przetwarzającego, któremu Podmiot przetwarzający powierzył przetwarzanie Danych osobowych, Procesor nie będzie mógł powołać się na wyłączenia odpowiedzialności, o których mowa w art. 429 Kodeksu cywilnego, w związku z powierzeniem wykonywania umowy takiemu podmiotowi.  </w:t>
      </w:r>
    </w:p>
    <w:p w14:paraId="73A6DAAC" w14:textId="77777777" w:rsidR="003E4947" w:rsidRPr="0023233F" w:rsidRDefault="003E4947" w:rsidP="003E4947">
      <w:pPr>
        <w:numPr>
          <w:ilvl w:val="0"/>
          <w:numId w:val="42"/>
        </w:numPr>
        <w:suppressAutoHyphens w:val="0"/>
        <w:spacing w:line="276" w:lineRule="auto"/>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Z tytułu naruszenia Umowy powierzenia Administrator może żądać od Podmiotu przetwarzającego zapłaty kar umownych, jeśli zostały one określone w Umowie głównej. Zapłata kar umownych nie wyłącza odpowiedzialności Podmiotu przetwarzającego w pełnym zakresie, jeśli wyrządzona szkoda przekracza wartość kar umownych. W pozostałym zakresie Procesor ponosi odpowiedzialność na zasadach ogólnych, z zastrzeżeniem ust. 6 powyżej. </w:t>
      </w:r>
    </w:p>
    <w:p w14:paraId="631FF28A" w14:textId="77777777" w:rsidR="003E4947" w:rsidRPr="0023233F" w:rsidRDefault="003E4947" w:rsidP="003E4947">
      <w:pPr>
        <w:widowControl w:val="0"/>
        <w:suppressAutoHyphens w:val="0"/>
        <w:spacing w:line="276" w:lineRule="auto"/>
        <w:contextualSpacing/>
        <w:jc w:val="both"/>
        <w:rPr>
          <w:rFonts w:asciiTheme="majorHAnsi" w:eastAsiaTheme="minorHAnsi" w:hAnsiTheme="majorHAnsi" w:cstheme="majorHAnsi"/>
          <w:b/>
          <w:bCs/>
          <w:sz w:val="22"/>
          <w:szCs w:val="22"/>
          <w:lang w:eastAsia="en-US"/>
        </w:rPr>
      </w:pPr>
    </w:p>
    <w:p w14:paraId="5BA8944A"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10</w:t>
      </w:r>
    </w:p>
    <w:p w14:paraId="6D4DB3E5" w14:textId="77777777" w:rsidR="003E4947" w:rsidRPr="0023233F" w:rsidRDefault="003E4947" w:rsidP="003E4947">
      <w:pPr>
        <w:suppressAutoHyphens w:val="0"/>
        <w:ind w:left="284" w:hanging="284"/>
        <w:jc w:val="center"/>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Postanowienia końcowe</w:t>
      </w:r>
    </w:p>
    <w:p w14:paraId="58FB504D" w14:textId="77777777" w:rsidR="003E4947" w:rsidRPr="0023233F" w:rsidRDefault="003E4947" w:rsidP="003E4947">
      <w:pPr>
        <w:suppressAutoHyphens w:val="0"/>
        <w:spacing w:line="276" w:lineRule="auto"/>
        <w:ind w:left="284" w:hanging="284"/>
        <w:jc w:val="center"/>
        <w:rPr>
          <w:rFonts w:asciiTheme="majorHAnsi" w:eastAsiaTheme="minorHAnsi" w:hAnsiTheme="majorHAnsi" w:cstheme="majorHAnsi"/>
          <w:sz w:val="22"/>
          <w:szCs w:val="22"/>
          <w:lang w:eastAsia="en-US"/>
        </w:rPr>
      </w:pPr>
    </w:p>
    <w:p w14:paraId="3C447A68"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 razie sprzeczności między postanowieniami Umowy powierzenia a Umowy Głównej w zakresie ochrony danych osobowych pierwszeństwo mają postanowienia Umowy powierzenia. </w:t>
      </w:r>
    </w:p>
    <w:p w14:paraId="2A18B8DB"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W sprawach nieuregulowanych Umową powierzenia zastosowanie mają odpowiednio przepisy prawa polskiego powszechnie obowiązującego, w szczególności przepisy RODO, polskiego Kodeksu cywilnego i Ustawy o ochronie danych osobowych.</w:t>
      </w:r>
    </w:p>
    <w:p w14:paraId="11787191"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Podmiot przetwarzający nie może przenieść praw i obowiązków wynikających z Umowy powierzenia bez pisemnej zgody Administratora. </w:t>
      </w:r>
    </w:p>
    <w:p w14:paraId="54A99081"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Zmiany Umowy powierzenia wymagają zachowania formy pisemnej pod rygorem nieważności.</w:t>
      </w:r>
    </w:p>
    <w:p w14:paraId="081993FC"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Wszelkie spory związane z wykonywaniem Umowy powierzenia rozstrzygane będą przez sąd właściwy dla miejsca siedziby Administratora. </w:t>
      </w:r>
    </w:p>
    <w:p w14:paraId="584EEC55" w14:textId="77777777" w:rsidR="003E4947" w:rsidRPr="0023233F" w:rsidRDefault="003E4947" w:rsidP="003E4947">
      <w:pPr>
        <w:widowControl w:val="0"/>
        <w:numPr>
          <w:ilvl w:val="0"/>
          <w:numId w:val="43"/>
        </w:numPr>
        <w:suppressAutoHyphens w:val="0"/>
        <w:spacing w:line="276" w:lineRule="auto"/>
        <w:ind w:left="284" w:hanging="284"/>
        <w:contextualSpacing/>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Umowę powierzenia sporządzono w dwóch jednobrzmiących egzemplarzach, po jednym dla każdej ze Stron.</w:t>
      </w:r>
    </w:p>
    <w:p w14:paraId="66CD6526"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p>
    <w:p w14:paraId="70AE4EB3" w14:textId="77777777" w:rsidR="003E4947" w:rsidRPr="0023233F" w:rsidRDefault="003E4947" w:rsidP="003E4947">
      <w:pPr>
        <w:suppressAutoHyphens w:val="0"/>
        <w:spacing w:line="276" w:lineRule="auto"/>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Załączniki:</w:t>
      </w:r>
    </w:p>
    <w:p w14:paraId="6A0E1872" w14:textId="77777777" w:rsidR="003E4947" w:rsidRPr="0023233F" w:rsidRDefault="003E4947" w:rsidP="003E4947">
      <w:pPr>
        <w:numPr>
          <w:ilvl w:val="0"/>
          <w:numId w:val="44"/>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Informacja odpowiadająca odpisowi aktualnemu z rejestru przedsiębiorców KRS Administratora;</w:t>
      </w:r>
    </w:p>
    <w:p w14:paraId="39CCAB26" w14:textId="77777777" w:rsidR="003E4947" w:rsidRPr="0023233F" w:rsidRDefault="003E4947" w:rsidP="003E4947">
      <w:pPr>
        <w:numPr>
          <w:ilvl w:val="0"/>
          <w:numId w:val="44"/>
        </w:numPr>
        <w:suppressAutoHyphens w:val="0"/>
        <w:spacing w:line="276" w:lineRule="auto"/>
        <w:jc w:val="both"/>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 xml:space="preserve">Informacja odpowiadająca odpisowi aktualnemu z rejestru przedsiębiorców KRS Podmiotu Przetwarzającego/ Wydruk z Centralnej Ewidencji i Informacji o Działalności Gospodarczej Podmiotu przetwarzającego. </w:t>
      </w:r>
    </w:p>
    <w:p w14:paraId="7BCEB38F" w14:textId="77777777" w:rsidR="003E4947" w:rsidRPr="0023233F" w:rsidRDefault="003E4947" w:rsidP="003E4947">
      <w:pPr>
        <w:suppressAutoHyphens w:val="0"/>
        <w:spacing w:line="276" w:lineRule="auto"/>
        <w:ind w:left="284" w:hanging="284"/>
        <w:jc w:val="both"/>
        <w:rPr>
          <w:rFonts w:asciiTheme="majorHAnsi" w:eastAsiaTheme="minorHAnsi" w:hAnsiTheme="majorHAnsi" w:cstheme="majorHAnsi"/>
          <w:sz w:val="22"/>
          <w:szCs w:val="22"/>
          <w:lang w:eastAsia="en-US"/>
        </w:rPr>
      </w:pPr>
    </w:p>
    <w:p w14:paraId="6BEA927C" w14:textId="77777777" w:rsidR="003E4947" w:rsidRPr="0023233F" w:rsidRDefault="003E4947" w:rsidP="009D18BD">
      <w:pPr>
        <w:suppressAutoHyphens w:val="0"/>
        <w:spacing w:line="276" w:lineRule="auto"/>
        <w:jc w:val="center"/>
        <w:rPr>
          <w:rFonts w:asciiTheme="majorHAnsi" w:eastAsiaTheme="minorHAnsi" w:hAnsiTheme="majorHAnsi" w:cstheme="majorHAnsi"/>
          <w:sz w:val="22"/>
          <w:szCs w:val="22"/>
          <w:lang w:eastAsia="en-US"/>
        </w:rPr>
      </w:pPr>
      <w:r w:rsidRPr="0023233F">
        <w:rPr>
          <w:rFonts w:asciiTheme="majorHAnsi" w:eastAsiaTheme="minorHAnsi" w:hAnsiTheme="majorHAnsi" w:cstheme="majorHAnsi"/>
          <w:sz w:val="22"/>
          <w:szCs w:val="22"/>
          <w:lang w:eastAsia="en-US"/>
        </w:rPr>
        <w:t>Podpisy Stron</w:t>
      </w:r>
    </w:p>
    <w:p w14:paraId="2102A0D3" w14:textId="77777777" w:rsidR="003E4947" w:rsidRPr="0023233F" w:rsidRDefault="003E4947" w:rsidP="003E4947">
      <w:pPr>
        <w:suppressAutoHyphens w:val="0"/>
        <w:spacing w:line="276" w:lineRule="auto"/>
        <w:jc w:val="both"/>
        <w:rPr>
          <w:rFonts w:asciiTheme="majorHAnsi" w:eastAsiaTheme="minorHAnsi" w:hAnsiTheme="majorHAnsi" w:cstheme="majorHAnsi"/>
          <w:sz w:val="22"/>
          <w:szCs w:val="22"/>
          <w:lang w:eastAsia="en-US"/>
        </w:rPr>
      </w:pPr>
    </w:p>
    <w:p w14:paraId="49E55D5E" w14:textId="3C200219" w:rsidR="003E4947" w:rsidRPr="009D18BD" w:rsidRDefault="003E4947" w:rsidP="009D18BD">
      <w:pPr>
        <w:suppressAutoHyphens w:val="0"/>
        <w:spacing w:line="276" w:lineRule="auto"/>
        <w:ind w:left="284" w:firstLine="76"/>
        <w:jc w:val="both"/>
        <w:rPr>
          <w:rFonts w:asciiTheme="majorHAnsi" w:eastAsiaTheme="minorHAnsi" w:hAnsiTheme="majorHAnsi" w:cstheme="majorHAnsi"/>
          <w:b/>
          <w:bCs/>
          <w:sz w:val="22"/>
          <w:szCs w:val="22"/>
          <w:lang w:eastAsia="en-US"/>
        </w:rPr>
      </w:pPr>
      <w:r w:rsidRPr="0023233F">
        <w:rPr>
          <w:rFonts w:asciiTheme="majorHAnsi" w:eastAsiaTheme="minorHAnsi" w:hAnsiTheme="majorHAnsi" w:cstheme="majorHAnsi"/>
          <w:b/>
          <w:bCs/>
          <w:sz w:val="22"/>
          <w:szCs w:val="22"/>
          <w:lang w:eastAsia="en-US"/>
        </w:rPr>
        <w:t xml:space="preserve">Administrator </w:t>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r>
      <w:r w:rsidRPr="0023233F">
        <w:rPr>
          <w:rFonts w:asciiTheme="majorHAnsi" w:eastAsiaTheme="minorHAnsi" w:hAnsiTheme="majorHAnsi" w:cstheme="majorHAnsi"/>
          <w:b/>
          <w:bCs/>
          <w:sz w:val="22"/>
          <w:szCs w:val="22"/>
          <w:lang w:eastAsia="en-US"/>
        </w:rPr>
        <w:tab/>
        <w:t>Podmiot przetwarzający</w:t>
      </w:r>
    </w:p>
    <w:sectPr w:rsidR="003E4947" w:rsidRPr="009D18BD">
      <w:footerReference w:type="default" r:id="rId18"/>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2" w:author="Tomasz Dziuk" w:date="2022-08-08T09:59:00Z" w:initials="TD">
    <w:p w14:paraId="14FEAE6B" w14:textId="22E21D97" w:rsidR="006C0628" w:rsidRDefault="006C0628" w:rsidP="00624EC1">
      <w:pPr>
        <w:pStyle w:val="Tekstkomentarza"/>
      </w:pPr>
      <w:r>
        <w:rPr>
          <w:rStyle w:val="Odwoaniedokomentarza"/>
        </w:rPr>
        <w:annotationRef/>
      </w:r>
      <w:r>
        <w:t xml:space="preserve">Do weryfikacji przez IOD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14FEAE6B"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9B5CEC" w16cex:dateUtc="2022-08-08T07:5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14FEAE6B" w16cid:durableId="269B5CE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8081F62" w14:textId="77777777" w:rsidR="00401EBA" w:rsidRDefault="00401EBA" w:rsidP="00100AB9">
      <w:r>
        <w:separator/>
      </w:r>
    </w:p>
  </w:endnote>
  <w:endnote w:type="continuationSeparator" w:id="0">
    <w:p w14:paraId="16AF9422" w14:textId="77777777" w:rsidR="00401EBA" w:rsidRDefault="00401EBA" w:rsidP="00100AB9">
      <w:r>
        <w:continuationSeparator/>
      </w:r>
    </w:p>
  </w:endnote>
  <w:endnote w:type="continuationNotice" w:id="1">
    <w:p w14:paraId="735FCD1B" w14:textId="77777777" w:rsidR="00401EBA" w:rsidRDefault="00401E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Light">
    <w:panose1 w:val="020F03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59787907"/>
      <w:docPartObj>
        <w:docPartGallery w:val="Page Numbers (Bottom of Page)"/>
        <w:docPartUnique/>
      </w:docPartObj>
    </w:sdtPr>
    <w:sdtEndPr/>
    <w:sdtContent>
      <w:p w14:paraId="6BAD7FD5" w14:textId="7010F36D" w:rsidR="00B863EB" w:rsidRDefault="00B863EB">
        <w:pPr>
          <w:pStyle w:val="Stopka"/>
          <w:jc w:val="right"/>
        </w:pPr>
        <w:r>
          <w:fldChar w:fldCharType="begin"/>
        </w:r>
        <w:r>
          <w:instrText>PAGE   \* MERGEFORMAT</w:instrText>
        </w:r>
        <w:r>
          <w:fldChar w:fldCharType="separate"/>
        </w:r>
        <w:r>
          <w:t>2</w:t>
        </w:r>
        <w:r>
          <w:fldChar w:fldCharType="end"/>
        </w:r>
      </w:p>
    </w:sdtContent>
  </w:sdt>
  <w:p w14:paraId="0C1A0713" w14:textId="77777777" w:rsidR="00B863EB" w:rsidRDefault="00B863EB">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8815C9F" w14:textId="77777777" w:rsidR="00401EBA" w:rsidRDefault="00401EBA" w:rsidP="00100AB9">
      <w:r>
        <w:separator/>
      </w:r>
    </w:p>
  </w:footnote>
  <w:footnote w:type="continuationSeparator" w:id="0">
    <w:p w14:paraId="31815721" w14:textId="77777777" w:rsidR="00401EBA" w:rsidRDefault="00401EBA" w:rsidP="00100AB9">
      <w:r>
        <w:continuationSeparator/>
      </w:r>
    </w:p>
  </w:footnote>
  <w:footnote w:type="continuationNotice" w:id="1">
    <w:p w14:paraId="5A87B96F" w14:textId="77777777" w:rsidR="00401EBA" w:rsidRDefault="00401EBA"/>
  </w:footnote>
  <w:footnote w:id="2">
    <w:p w14:paraId="3B5B9CE1" w14:textId="77777777" w:rsidR="00100AB9" w:rsidRPr="005E0C22" w:rsidRDefault="00100AB9" w:rsidP="00100AB9">
      <w:pPr>
        <w:pStyle w:val="Tekstprzypisudolnego"/>
        <w:rPr>
          <w:rFonts w:asciiTheme="majorHAnsi" w:hAnsiTheme="majorHAnsi" w:cstheme="majorHAnsi"/>
        </w:rPr>
      </w:pPr>
      <w:r w:rsidRPr="005E0C22">
        <w:rPr>
          <w:rStyle w:val="Odwoanieprzypisudolnego"/>
          <w:rFonts w:asciiTheme="majorHAnsi" w:hAnsiTheme="majorHAnsi" w:cstheme="majorHAnsi"/>
        </w:rPr>
        <w:footnoteRef/>
      </w:r>
      <w:r w:rsidRPr="005E0C22">
        <w:rPr>
          <w:rFonts w:asciiTheme="majorHAnsi" w:hAnsiTheme="majorHAnsi" w:cstheme="majorHAnsi"/>
        </w:rPr>
        <w:t xml:space="preserve"> Należy podać w przypadku spółek kapitałowych.</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9"/>
    <w:multiLevelType w:val="singleLevel"/>
    <w:tmpl w:val="033A3172"/>
    <w:name w:val="WW8Num13"/>
    <w:lvl w:ilvl="0">
      <w:start w:val="1"/>
      <w:numFmt w:val="decimal"/>
      <w:lvlText w:val="%1."/>
      <w:lvlJc w:val="left"/>
      <w:pPr>
        <w:tabs>
          <w:tab w:val="num" w:pos="360"/>
        </w:tabs>
        <w:ind w:left="360" w:hanging="360"/>
      </w:pPr>
      <w:rPr>
        <w:rFonts w:ascii="Calibri Light" w:eastAsia="Times New Roman" w:hAnsi="Calibri Light" w:cs="Calibri Light" w:hint="default"/>
        <w:sz w:val="22"/>
        <w:szCs w:val="22"/>
        <w:lang w:val="x-none"/>
      </w:rPr>
    </w:lvl>
  </w:abstractNum>
  <w:abstractNum w:abstractNumId="1" w15:restartNumberingAfterBreak="0">
    <w:nsid w:val="0000000C"/>
    <w:multiLevelType w:val="singleLevel"/>
    <w:tmpl w:val="0000000C"/>
    <w:name w:val="WW8Num18"/>
    <w:lvl w:ilvl="0">
      <w:start w:val="1"/>
      <w:numFmt w:val="decimal"/>
      <w:lvlText w:val="%1)"/>
      <w:lvlJc w:val="left"/>
      <w:pPr>
        <w:tabs>
          <w:tab w:val="num" w:pos="0"/>
        </w:tabs>
        <w:ind w:left="862" w:hanging="360"/>
      </w:pPr>
      <w:rPr>
        <w:sz w:val="22"/>
        <w:szCs w:val="22"/>
      </w:rPr>
    </w:lvl>
  </w:abstractNum>
  <w:abstractNum w:abstractNumId="2" w15:restartNumberingAfterBreak="0">
    <w:nsid w:val="0000000D"/>
    <w:multiLevelType w:val="singleLevel"/>
    <w:tmpl w:val="0000000D"/>
    <w:name w:val="WW8Num20"/>
    <w:lvl w:ilvl="0">
      <w:start w:val="1"/>
      <w:numFmt w:val="decimal"/>
      <w:lvlText w:val="%1."/>
      <w:lvlJc w:val="left"/>
      <w:pPr>
        <w:tabs>
          <w:tab w:val="num" w:pos="0"/>
        </w:tabs>
        <w:ind w:left="502" w:hanging="360"/>
      </w:pPr>
      <w:rPr>
        <w:rFonts w:hint="default"/>
        <w:sz w:val="22"/>
        <w:szCs w:val="22"/>
      </w:rPr>
    </w:lvl>
  </w:abstractNum>
  <w:abstractNum w:abstractNumId="3" w15:restartNumberingAfterBreak="0">
    <w:nsid w:val="0000000F"/>
    <w:multiLevelType w:val="singleLevel"/>
    <w:tmpl w:val="0000000F"/>
    <w:name w:val="WW8Num22"/>
    <w:lvl w:ilvl="0">
      <w:start w:val="1"/>
      <w:numFmt w:val="decimal"/>
      <w:lvlText w:val="%1)"/>
      <w:lvlJc w:val="left"/>
      <w:pPr>
        <w:tabs>
          <w:tab w:val="num" w:pos="0"/>
        </w:tabs>
        <w:ind w:left="502" w:hanging="360"/>
      </w:pPr>
      <w:rPr>
        <w:rFonts w:hint="default"/>
        <w:sz w:val="22"/>
        <w:szCs w:val="22"/>
      </w:rPr>
    </w:lvl>
  </w:abstractNum>
  <w:abstractNum w:abstractNumId="4" w15:restartNumberingAfterBreak="0">
    <w:nsid w:val="00000015"/>
    <w:multiLevelType w:val="multilevel"/>
    <w:tmpl w:val="00000015"/>
    <w:name w:val="WW8Num29"/>
    <w:lvl w:ilvl="0">
      <w:start w:val="1"/>
      <w:numFmt w:val="decimal"/>
      <w:lvlText w:val="%1)"/>
      <w:lvlJc w:val="left"/>
      <w:pPr>
        <w:tabs>
          <w:tab w:val="num" w:pos="0"/>
        </w:tabs>
        <w:ind w:left="4614" w:hanging="360"/>
      </w:pPr>
    </w:lvl>
    <w:lvl w:ilvl="1">
      <w:start w:val="1"/>
      <w:numFmt w:val="lowerLetter"/>
      <w:lvlText w:val="%2)"/>
      <w:lvlJc w:val="left"/>
      <w:pPr>
        <w:tabs>
          <w:tab w:val="num" w:pos="0"/>
        </w:tabs>
        <w:ind w:left="4974" w:hanging="360"/>
      </w:pPr>
    </w:lvl>
    <w:lvl w:ilvl="2">
      <w:start w:val="1"/>
      <w:numFmt w:val="lowerRoman"/>
      <w:lvlText w:val="%3)"/>
      <w:lvlJc w:val="left"/>
      <w:pPr>
        <w:tabs>
          <w:tab w:val="num" w:pos="0"/>
        </w:tabs>
        <w:ind w:left="5334" w:hanging="360"/>
      </w:pPr>
    </w:lvl>
    <w:lvl w:ilvl="3">
      <w:start w:val="1"/>
      <w:numFmt w:val="decimal"/>
      <w:lvlText w:val="(%4)"/>
      <w:lvlJc w:val="left"/>
      <w:pPr>
        <w:tabs>
          <w:tab w:val="num" w:pos="0"/>
        </w:tabs>
        <w:ind w:left="5694" w:hanging="360"/>
      </w:pPr>
    </w:lvl>
    <w:lvl w:ilvl="4">
      <w:start w:val="1"/>
      <w:numFmt w:val="lowerLetter"/>
      <w:lvlText w:val="(%5)"/>
      <w:lvlJc w:val="left"/>
      <w:pPr>
        <w:tabs>
          <w:tab w:val="num" w:pos="0"/>
        </w:tabs>
        <w:ind w:left="6054" w:hanging="360"/>
      </w:pPr>
    </w:lvl>
    <w:lvl w:ilvl="5">
      <w:start w:val="1"/>
      <w:numFmt w:val="lowerRoman"/>
      <w:lvlText w:val="(%6)"/>
      <w:lvlJc w:val="left"/>
      <w:pPr>
        <w:tabs>
          <w:tab w:val="num" w:pos="0"/>
        </w:tabs>
        <w:ind w:left="6414" w:hanging="360"/>
      </w:pPr>
    </w:lvl>
    <w:lvl w:ilvl="6">
      <w:start w:val="1"/>
      <w:numFmt w:val="decimal"/>
      <w:lvlText w:val="%7."/>
      <w:lvlJc w:val="left"/>
      <w:pPr>
        <w:tabs>
          <w:tab w:val="num" w:pos="0"/>
        </w:tabs>
        <w:ind w:left="6774" w:hanging="360"/>
      </w:pPr>
    </w:lvl>
    <w:lvl w:ilvl="7">
      <w:start w:val="1"/>
      <w:numFmt w:val="lowerLetter"/>
      <w:lvlText w:val="%8."/>
      <w:lvlJc w:val="left"/>
      <w:pPr>
        <w:tabs>
          <w:tab w:val="num" w:pos="0"/>
        </w:tabs>
        <w:ind w:left="7134" w:hanging="360"/>
      </w:pPr>
    </w:lvl>
    <w:lvl w:ilvl="8">
      <w:start w:val="1"/>
      <w:numFmt w:val="lowerRoman"/>
      <w:lvlText w:val="%9."/>
      <w:lvlJc w:val="left"/>
      <w:pPr>
        <w:tabs>
          <w:tab w:val="num" w:pos="0"/>
        </w:tabs>
        <w:ind w:left="7494" w:hanging="360"/>
      </w:pPr>
    </w:lvl>
  </w:abstractNum>
  <w:abstractNum w:abstractNumId="5" w15:restartNumberingAfterBreak="0">
    <w:nsid w:val="00000024"/>
    <w:multiLevelType w:val="multilevel"/>
    <w:tmpl w:val="F7809F32"/>
    <w:lvl w:ilvl="0">
      <w:start w:val="1"/>
      <w:numFmt w:val="decimal"/>
      <w:lvlText w:val="%1."/>
      <w:lvlJc w:val="left"/>
      <w:pPr>
        <w:tabs>
          <w:tab w:val="num" w:pos="0"/>
        </w:tabs>
        <w:ind w:left="720" w:hanging="360"/>
      </w:pPr>
      <w:rPr>
        <w:bCs/>
        <w:color w:val="auto"/>
        <w:sz w:val="22"/>
        <w:szCs w:val="22"/>
      </w:rPr>
    </w:lvl>
    <w:lvl w:ilvl="1">
      <w:start w:val="1"/>
      <w:numFmt w:val="decimal"/>
      <w:lvlText w:val="%2)"/>
      <w:lvlJc w:val="left"/>
      <w:pPr>
        <w:tabs>
          <w:tab w:val="num" w:pos="0"/>
        </w:tabs>
        <w:ind w:left="1440" w:hanging="360"/>
      </w:pPr>
      <w:rPr>
        <w:rFonts w:asciiTheme="majorHAnsi" w:eastAsia="Times New Roman" w:hAnsiTheme="majorHAnsi" w:cstheme="majorHAnsi" w:hint="default"/>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6" w15:restartNumberingAfterBreak="0">
    <w:nsid w:val="01554FFB"/>
    <w:multiLevelType w:val="hybridMultilevel"/>
    <w:tmpl w:val="1C044AA0"/>
    <w:lvl w:ilvl="0" w:tplc="0415000F">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7" w15:restartNumberingAfterBreak="0">
    <w:nsid w:val="0285570B"/>
    <w:multiLevelType w:val="hybridMultilevel"/>
    <w:tmpl w:val="FA0E8DC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2F1760C"/>
    <w:multiLevelType w:val="hybridMultilevel"/>
    <w:tmpl w:val="CAB05E4E"/>
    <w:lvl w:ilvl="0" w:tplc="A9AE15F6">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 w15:restartNumberingAfterBreak="0">
    <w:nsid w:val="05D73A6A"/>
    <w:multiLevelType w:val="hybridMultilevel"/>
    <w:tmpl w:val="51E8A0D6"/>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 w15:restartNumberingAfterBreak="0">
    <w:nsid w:val="09E96F3B"/>
    <w:multiLevelType w:val="hybridMultilevel"/>
    <w:tmpl w:val="D5FA861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start w:val="1"/>
      <w:numFmt w:val="lowerRoman"/>
      <w:lvlText w:val="%6."/>
      <w:lvlJc w:val="right"/>
      <w:pPr>
        <w:ind w:left="4320" w:hanging="180"/>
      </w:pPr>
    </w:lvl>
    <w:lvl w:ilvl="6" w:tplc="04150011">
      <w:start w:val="1"/>
      <w:numFmt w:val="decimal"/>
      <w:lvlText w:val="%7)"/>
      <w:lvlJc w:val="left"/>
      <w:pPr>
        <w:ind w:left="36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0A94014D"/>
    <w:multiLevelType w:val="hybridMultilevel"/>
    <w:tmpl w:val="87704C6C"/>
    <w:lvl w:ilvl="0" w:tplc="3D684AFE">
      <w:start w:val="1"/>
      <w:numFmt w:val="decimal"/>
      <w:lvlText w:val="%1."/>
      <w:lvlJc w:val="left"/>
      <w:pPr>
        <w:ind w:left="360" w:hanging="360"/>
      </w:pPr>
      <w:rPr>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2" w15:restartNumberingAfterBreak="0">
    <w:nsid w:val="0C0123FE"/>
    <w:multiLevelType w:val="multilevel"/>
    <w:tmpl w:val="AA146D66"/>
    <w:lvl w:ilvl="0">
      <w:start w:val="3"/>
      <w:numFmt w:val="decimal"/>
      <w:lvlText w:val="%1."/>
      <w:lvlJc w:val="left"/>
      <w:pPr>
        <w:tabs>
          <w:tab w:val="num" w:pos="360"/>
        </w:tabs>
        <w:ind w:left="360" w:hanging="360"/>
      </w:pPr>
      <w:rPr>
        <w:rFonts w:asciiTheme="majorHAnsi" w:eastAsia="Times New Roman" w:hAnsiTheme="majorHAnsi" w:cstheme="majorHAnsi" w:hint="default"/>
        <w:b w:val="0"/>
        <w:sz w:val="22"/>
        <w:szCs w:val="22"/>
      </w:rPr>
    </w:lvl>
    <w:lvl w:ilvl="1">
      <w:start w:val="1"/>
      <w:numFmt w:val="lowerLetter"/>
      <w:lvlText w:val="%2)"/>
      <w:lvlJc w:val="left"/>
      <w:pPr>
        <w:tabs>
          <w:tab w:val="num" w:pos="0"/>
        </w:tabs>
        <w:ind w:left="0" w:hanging="360"/>
      </w:pPr>
      <w:rPr>
        <w:rFonts w:hint="default"/>
      </w:rPr>
    </w:lvl>
    <w:lvl w:ilvl="2">
      <w:start w:val="1"/>
      <w:numFmt w:val="lowerRoman"/>
      <w:lvlText w:val="%3."/>
      <w:lvlJc w:val="left"/>
      <w:pPr>
        <w:tabs>
          <w:tab w:val="num" w:pos="720"/>
        </w:tabs>
        <w:ind w:left="720" w:hanging="180"/>
      </w:pPr>
      <w:rPr>
        <w:rFonts w:hint="default"/>
      </w:rPr>
    </w:lvl>
    <w:lvl w:ilvl="3">
      <w:start w:val="1"/>
      <w:numFmt w:val="decimal"/>
      <w:lvlText w:val="%4."/>
      <w:lvlJc w:val="left"/>
      <w:pPr>
        <w:tabs>
          <w:tab w:val="num" w:pos="360"/>
        </w:tabs>
        <w:ind w:left="36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880"/>
        </w:tabs>
        <w:ind w:left="2880" w:hanging="180"/>
      </w:pPr>
      <w:rPr>
        <w:rFonts w:hint="default"/>
      </w:rPr>
    </w:lvl>
    <w:lvl w:ilvl="6">
      <w:start w:val="1"/>
      <w:numFmt w:val="decimal"/>
      <w:lvlText w:val="%7."/>
      <w:lvlJc w:val="left"/>
      <w:pPr>
        <w:tabs>
          <w:tab w:val="num" w:pos="3600"/>
        </w:tabs>
        <w:ind w:left="3600" w:hanging="360"/>
      </w:pPr>
      <w:rPr>
        <w:rFonts w:hint="default"/>
      </w:rPr>
    </w:lvl>
    <w:lvl w:ilvl="7">
      <w:start w:val="1"/>
      <w:numFmt w:val="lowerLetter"/>
      <w:lvlText w:val="%8."/>
      <w:lvlJc w:val="left"/>
      <w:pPr>
        <w:tabs>
          <w:tab w:val="num" w:pos="4320"/>
        </w:tabs>
        <w:ind w:left="4320" w:hanging="360"/>
      </w:pPr>
      <w:rPr>
        <w:rFonts w:hint="default"/>
      </w:rPr>
    </w:lvl>
    <w:lvl w:ilvl="8">
      <w:start w:val="1"/>
      <w:numFmt w:val="lowerRoman"/>
      <w:lvlText w:val="%9."/>
      <w:lvlJc w:val="left"/>
      <w:pPr>
        <w:tabs>
          <w:tab w:val="num" w:pos="5040"/>
        </w:tabs>
        <w:ind w:left="5040" w:hanging="180"/>
      </w:pPr>
      <w:rPr>
        <w:rFonts w:hint="default"/>
      </w:rPr>
    </w:lvl>
  </w:abstractNum>
  <w:abstractNum w:abstractNumId="13" w15:restartNumberingAfterBreak="0">
    <w:nsid w:val="0CA668DC"/>
    <w:multiLevelType w:val="multilevel"/>
    <w:tmpl w:val="0DB08056"/>
    <w:name w:val="Simple"/>
    <w:lvl w:ilvl="0">
      <w:start w:val="1"/>
      <w:numFmt w:val="decimal"/>
      <w:lvlRestart w:val="0"/>
      <w:pStyle w:val="SimpleL1"/>
      <w:lvlText w:val="%1."/>
      <w:lvlJc w:val="left"/>
      <w:pPr>
        <w:tabs>
          <w:tab w:val="num" w:pos="720"/>
        </w:tabs>
        <w:ind w:left="720" w:hanging="720"/>
      </w:pPr>
      <w:rPr>
        <w:rFonts w:ascii="Times New Roman" w:hAnsi="Times New Roman"/>
        <w:b w:val="0"/>
        <w:bCs w:val="0"/>
        <w:i w:val="0"/>
        <w:iCs w:val="0"/>
        <w:caps w:val="0"/>
        <w:strike w:val="0"/>
        <w:dstrike w:val="0"/>
        <w:vanish w:val="0"/>
        <w:color w:val="auto"/>
        <w:sz w:val="24"/>
        <w:szCs w:val="24"/>
        <w:u w:val="none"/>
        <w:vertAlign w:val="baseline"/>
      </w:rPr>
    </w:lvl>
    <w:lvl w:ilvl="1">
      <w:start w:val="1"/>
      <w:numFmt w:val="decimal"/>
      <w:lvlRestart w:val="0"/>
      <w:pStyle w:val="SimpleL2"/>
      <w:lvlText w:val="(%2)"/>
      <w:lvlJc w:val="left"/>
      <w:pPr>
        <w:tabs>
          <w:tab w:val="num" w:pos="720"/>
        </w:tabs>
        <w:ind w:left="720" w:hanging="720"/>
      </w:pPr>
      <w:rPr>
        <w:rFonts w:ascii="Calibri" w:hAnsi="Calibri" w:hint="default"/>
        <w:b w:val="0"/>
        <w:bCs w:val="0"/>
        <w:i w:val="0"/>
        <w:iCs w:val="0"/>
        <w:caps w:val="0"/>
        <w:strike w:val="0"/>
        <w:dstrike w:val="0"/>
        <w:vanish w:val="0"/>
        <w:color w:val="auto"/>
        <w:sz w:val="22"/>
        <w:szCs w:val="22"/>
        <w:u w:val="none"/>
        <w:vertAlign w:val="baseline"/>
      </w:rPr>
    </w:lvl>
    <w:lvl w:ilvl="2">
      <w:start w:val="1"/>
      <w:numFmt w:val="upperLetter"/>
      <w:lvlRestart w:val="0"/>
      <w:pStyle w:val="SimpleL3"/>
      <w:lvlText w:val="%3"/>
      <w:lvlJc w:val="left"/>
      <w:pPr>
        <w:tabs>
          <w:tab w:val="num" w:pos="720"/>
        </w:tabs>
        <w:ind w:left="720" w:hanging="720"/>
      </w:pPr>
      <w:rPr>
        <w:rFonts w:ascii="Times New Roman" w:hAnsi="Times New Roman"/>
        <w:b w:val="0"/>
        <w:bCs w:val="0"/>
        <w:i w:val="0"/>
        <w:iCs w:val="0"/>
        <w:caps w:val="0"/>
        <w:strike w:val="0"/>
        <w:dstrike w:val="0"/>
        <w:vanish w:val="0"/>
        <w:color w:val="auto"/>
        <w:sz w:val="24"/>
        <w:szCs w:val="24"/>
        <w:u w:val="none"/>
        <w:vertAlign w:val="baseline"/>
      </w:rPr>
    </w:lvl>
    <w:lvl w:ilvl="3">
      <w:start w:val="1"/>
      <w:numFmt w:val="upperLetter"/>
      <w:lvlRestart w:val="0"/>
      <w:pStyle w:val="SimpleL4"/>
      <w:lvlText w:val="(%4)"/>
      <w:lvlJc w:val="left"/>
      <w:pPr>
        <w:tabs>
          <w:tab w:val="num" w:pos="720"/>
        </w:tabs>
        <w:ind w:left="720" w:hanging="720"/>
      </w:pPr>
      <w:rPr>
        <w:rFonts w:ascii="Calibri" w:hAnsi="Calibri" w:hint="default"/>
        <w:b w:val="0"/>
        <w:bCs w:val="0"/>
        <w:i w:val="0"/>
        <w:iCs w:val="0"/>
        <w:caps w:val="0"/>
        <w:strike w:val="0"/>
        <w:dstrike w:val="0"/>
        <w:vanish w:val="0"/>
        <w:color w:val="auto"/>
        <w:sz w:val="22"/>
        <w:szCs w:val="22"/>
        <w:u w:val="none"/>
        <w:vertAlign w:val="baseline"/>
      </w:rPr>
    </w:lvl>
    <w:lvl w:ilvl="4">
      <w:start w:val="1"/>
      <w:numFmt w:val="lowerLetter"/>
      <w:lvlRestart w:val="0"/>
      <w:pStyle w:val="SimpleL5"/>
      <w:lvlText w:val="(%5)"/>
      <w:lvlJc w:val="left"/>
      <w:pPr>
        <w:tabs>
          <w:tab w:val="num" w:pos="720"/>
        </w:tabs>
        <w:ind w:left="720" w:hanging="720"/>
      </w:pPr>
      <w:rPr>
        <w:rFonts w:ascii="Calibri" w:hAnsi="Calibri" w:cs="Calibri" w:hint="default"/>
        <w:b w:val="0"/>
        <w:bCs w:val="0"/>
        <w:i w:val="0"/>
        <w:iCs w:val="0"/>
        <w:caps w:val="0"/>
        <w:strike w:val="0"/>
        <w:dstrike w:val="0"/>
        <w:vanish w:val="0"/>
        <w:color w:val="auto"/>
        <w:sz w:val="22"/>
        <w:szCs w:val="22"/>
        <w:u w:val="none"/>
        <w:vertAlign w:val="baseline"/>
      </w:rPr>
    </w:lvl>
    <w:lvl w:ilvl="5">
      <w:start w:val="1"/>
      <w:numFmt w:val="upperRoman"/>
      <w:lvlRestart w:val="0"/>
      <w:pStyle w:val="SimpleL6"/>
      <w:lvlText w:val="%6"/>
      <w:lvlJc w:val="left"/>
      <w:pPr>
        <w:tabs>
          <w:tab w:val="num" w:pos="720"/>
        </w:tabs>
        <w:ind w:left="720" w:hanging="720"/>
      </w:pPr>
      <w:rPr>
        <w:rFonts w:ascii="Times New Roman" w:hAnsi="Times New Roman"/>
        <w:b w:val="0"/>
        <w:bCs w:val="0"/>
        <w:i w:val="0"/>
        <w:iCs w:val="0"/>
        <w:caps w:val="0"/>
        <w:strike w:val="0"/>
        <w:dstrike w:val="0"/>
        <w:vanish w:val="0"/>
        <w:color w:val="auto"/>
        <w:sz w:val="24"/>
        <w:szCs w:val="24"/>
        <w:u w:val="none"/>
        <w:vertAlign w:val="baseline"/>
      </w:rPr>
    </w:lvl>
    <w:lvl w:ilvl="6">
      <w:start w:val="1"/>
      <w:numFmt w:val="lowerRoman"/>
      <w:lvlRestart w:val="0"/>
      <w:pStyle w:val="SimpleL7"/>
      <w:lvlText w:val="(%7)"/>
      <w:lvlJc w:val="left"/>
      <w:pPr>
        <w:tabs>
          <w:tab w:val="num" w:pos="720"/>
        </w:tabs>
        <w:ind w:left="720" w:hanging="720"/>
      </w:pPr>
      <w:rPr>
        <w:rFonts w:ascii="Times New Roman" w:hAnsi="Times New Roman"/>
        <w:b w:val="0"/>
        <w:bCs w:val="0"/>
        <w:i w:val="0"/>
        <w:iCs w:val="0"/>
        <w:caps w:val="0"/>
        <w:strike w:val="0"/>
        <w:dstrike w:val="0"/>
        <w:vanish w:val="0"/>
        <w:color w:val="auto"/>
        <w:sz w:val="24"/>
        <w:szCs w:val="24"/>
        <w:u w:val="none"/>
        <w:vertAlign w:val="baseline"/>
      </w:rPr>
    </w:lvl>
    <w:lvl w:ilvl="7">
      <w:start w:val="1"/>
      <w:numFmt w:val="none"/>
      <w:lvlRestart w:val="0"/>
      <w:pStyle w:val="SimpleL8"/>
      <w:suff w:val="nothing"/>
      <w:lvlText w:val="%8"/>
      <w:lvlJc w:val="left"/>
      <w:pPr>
        <w:tabs>
          <w:tab w:val="num" w:pos="0"/>
        </w:tabs>
      </w:pPr>
      <w:rPr>
        <w:rFonts w:ascii="Times New Roman" w:hAnsi="Times New Roman"/>
        <w:b w:val="0"/>
        <w:bCs w:val="0"/>
        <w:i w:val="0"/>
        <w:iCs w:val="0"/>
        <w:caps w:val="0"/>
        <w:strike w:val="0"/>
        <w:dstrike w:val="0"/>
        <w:vanish w:val="0"/>
        <w:color w:val="auto"/>
        <w:sz w:val="24"/>
        <w:szCs w:val="24"/>
        <w:u w:val="none"/>
        <w:vertAlign w:val="baseline"/>
      </w:rPr>
    </w:lvl>
    <w:lvl w:ilvl="8">
      <w:start w:val="1"/>
      <w:numFmt w:val="none"/>
      <w:lvlRestart w:val="0"/>
      <w:pStyle w:val="SimpleL9"/>
      <w:suff w:val="nothing"/>
      <w:lvlText w:val="%9"/>
      <w:lvlJc w:val="left"/>
      <w:pPr>
        <w:tabs>
          <w:tab w:val="num" w:pos="0"/>
        </w:tabs>
      </w:pPr>
      <w:rPr>
        <w:rFonts w:ascii="Times New Roman" w:hAnsi="Times New Roman"/>
        <w:b w:val="0"/>
        <w:bCs w:val="0"/>
        <w:i w:val="0"/>
        <w:iCs w:val="0"/>
        <w:caps w:val="0"/>
        <w:strike w:val="0"/>
        <w:dstrike w:val="0"/>
        <w:vanish w:val="0"/>
        <w:color w:val="auto"/>
        <w:sz w:val="24"/>
        <w:szCs w:val="24"/>
        <w:u w:val="none"/>
        <w:vertAlign w:val="baseline"/>
      </w:rPr>
    </w:lvl>
  </w:abstractNum>
  <w:abstractNum w:abstractNumId="14" w15:restartNumberingAfterBreak="0">
    <w:nsid w:val="0F8232CC"/>
    <w:multiLevelType w:val="hybridMultilevel"/>
    <w:tmpl w:val="FCFA9192"/>
    <w:lvl w:ilvl="0" w:tplc="04150011">
      <w:start w:val="1"/>
      <w:numFmt w:val="decimal"/>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5" w15:restartNumberingAfterBreak="0">
    <w:nsid w:val="10BD5926"/>
    <w:multiLevelType w:val="hybridMultilevel"/>
    <w:tmpl w:val="87D687B6"/>
    <w:lvl w:ilvl="0" w:tplc="04150011">
      <w:start w:val="1"/>
      <w:numFmt w:val="decimal"/>
      <w:lvlText w:val="%1)"/>
      <w:lvlJc w:val="left"/>
      <w:pPr>
        <w:ind w:left="360" w:hanging="360"/>
      </w:pPr>
    </w:lvl>
    <w:lvl w:ilvl="1" w:tplc="04150019">
      <w:start w:val="1"/>
      <w:numFmt w:val="lowerLetter"/>
      <w:lvlText w:val="%2."/>
      <w:lvlJc w:val="left"/>
      <w:pPr>
        <w:ind w:left="1582" w:hanging="360"/>
      </w:pPr>
    </w:lvl>
    <w:lvl w:ilvl="2" w:tplc="0415001B">
      <w:start w:val="1"/>
      <w:numFmt w:val="lowerRoman"/>
      <w:lvlText w:val="%3."/>
      <w:lvlJc w:val="right"/>
      <w:pPr>
        <w:ind w:left="2302" w:hanging="180"/>
      </w:pPr>
    </w:lvl>
    <w:lvl w:ilvl="3" w:tplc="0415000F">
      <w:start w:val="1"/>
      <w:numFmt w:val="decimal"/>
      <w:lvlText w:val="%4."/>
      <w:lvlJc w:val="left"/>
      <w:pPr>
        <w:ind w:left="3022" w:hanging="360"/>
      </w:pPr>
    </w:lvl>
    <w:lvl w:ilvl="4" w:tplc="04150019">
      <w:start w:val="1"/>
      <w:numFmt w:val="lowerLetter"/>
      <w:lvlText w:val="%5."/>
      <w:lvlJc w:val="left"/>
      <w:pPr>
        <w:ind w:left="3742" w:hanging="360"/>
      </w:pPr>
    </w:lvl>
    <w:lvl w:ilvl="5" w:tplc="0415001B">
      <w:start w:val="1"/>
      <w:numFmt w:val="lowerRoman"/>
      <w:lvlText w:val="%6."/>
      <w:lvlJc w:val="right"/>
      <w:pPr>
        <w:ind w:left="4462" w:hanging="180"/>
      </w:pPr>
    </w:lvl>
    <w:lvl w:ilvl="6" w:tplc="0415000F">
      <w:start w:val="1"/>
      <w:numFmt w:val="decimal"/>
      <w:lvlText w:val="%7."/>
      <w:lvlJc w:val="left"/>
      <w:pPr>
        <w:ind w:left="5182" w:hanging="360"/>
      </w:pPr>
    </w:lvl>
    <w:lvl w:ilvl="7" w:tplc="04150019">
      <w:start w:val="1"/>
      <w:numFmt w:val="lowerLetter"/>
      <w:lvlText w:val="%8."/>
      <w:lvlJc w:val="left"/>
      <w:pPr>
        <w:ind w:left="5902" w:hanging="360"/>
      </w:pPr>
    </w:lvl>
    <w:lvl w:ilvl="8" w:tplc="0415001B">
      <w:start w:val="1"/>
      <w:numFmt w:val="lowerRoman"/>
      <w:lvlText w:val="%9."/>
      <w:lvlJc w:val="right"/>
      <w:pPr>
        <w:ind w:left="6622" w:hanging="180"/>
      </w:pPr>
    </w:lvl>
  </w:abstractNum>
  <w:abstractNum w:abstractNumId="16" w15:restartNumberingAfterBreak="0">
    <w:nsid w:val="12B01D0B"/>
    <w:multiLevelType w:val="hybridMultilevel"/>
    <w:tmpl w:val="8F26143A"/>
    <w:lvl w:ilvl="0" w:tplc="51C44E68">
      <w:start w:val="1"/>
      <w:numFmt w:val="decimal"/>
      <w:lvlText w:val="%1."/>
      <w:lvlJc w:val="left"/>
      <w:pPr>
        <w:tabs>
          <w:tab w:val="num" w:pos="360"/>
        </w:tabs>
        <w:ind w:left="340" w:hanging="340"/>
      </w:pPr>
      <w:rPr>
        <w:rFonts w:hint="default"/>
        <w:i w:val="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15:restartNumberingAfterBreak="0">
    <w:nsid w:val="148B54F0"/>
    <w:multiLevelType w:val="multilevel"/>
    <w:tmpl w:val="86167A42"/>
    <w:lvl w:ilvl="0">
      <w:start w:val="3"/>
      <w:numFmt w:val="decimal"/>
      <w:lvlText w:val="%1."/>
      <w:lvlJc w:val="left"/>
      <w:pPr>
        <w:ind w:left="360" w:hanging="360"/>
      </w:pPr>
      <w:rPr>
        <w:rFonts w:hint="default"/>
      </w:rPr>
    </w:lvl>
    <w:lvl w:ilvl="1">
      <w:start w:val="1"/>
      <w:numFmt w:val="decimal"/>
      <w:lvlText w:val="%2)"/>
      <w:lvlJc w:val="left"/>
      <w:pPr>
        <w:ind w:left="1211" w:hanging="360"/>
      </w:pPr>
      <w:rPr>
        <w:rFonts w:ascii="Calibri Light" w:eastAsia="Calibri" w:hAnsi="Calibri Light" w:cs="Calibri Light"/>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8" w15:restartNumberingAfterBreak="0">
    <w:nsid w:val="179F65A6"/>
    <w:multiLevelType w:val="hybridMultilevel"/>
    <w:tmpl w:val="D14E566A"/>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9" w15:restartNumberingAfterBreak="0">
    <w:nsid w:val="18B76015"/>
    <w:multiLevelType w:val="hybridMultilevel"/>
    <w:tmpl w:val="B5AE45EE"/>
    <w:lvl w:ilvl="0" w:tplc="0415000F">
      <w:start w:val="1"/>
      <w:numFmt w:val="decimal"/>
      <w:lvlText w:val="%1."/>
      <w:lvlJc w:val="left"/>
      <w:pPr>
        <w:tabs>
          <w:tab w:val="num" w:pos="720"/>
        </w:tabs>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FA06AD7"/>
    <w:multiLevelType w:val="hybridMultilevel"/>
    <w:tmpl w:val="8C42278E"/>
    <w:lvl w:ilvl="0" w:tplc="46C43E1C">
      <w:start w:val="1"/>
      <w:numFmt w:val="decimal"/>
      <w:lvlText w:val="%1."/>
      <w:lvlJc w:val="left"/>
      <w:pPr>
        <w:ind w:left="360" w:hanging="360"/>
      </w:pPr>
      <w:rPr>
        <w:b w:val="0"/>
        <w:bCs w:val="0"/>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1" w15:restartNumberingAfterBreak="0">
    <w:nsid w:val="22A54F43"/>
    <w:multiLevelType w:val="hybridMultilevel"/>
    <w:tmpl w:val="0664693A"/>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22" w15:restartNumberingAfterBreak="0">
    <w:nsid w:val="29207541"/>
    <w:multiLevelType w:val="hybridMultilevel"/>
    <w:tmpl w:val="3C1ECECC"/>
    <w:lvl w:ilvl="0" w:tplc="0415000F">
      <w:start w:val="1"/>
      <w:numFmt w:val="decimal"/>
      <w:lvlText w:val="%1."/>
      <w:lvlJc w:val="left"/>
      <w:pPr>
        <w:ind w:left="36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3" w15:restartNumberingAfterBreak="0">
    <w:nsid w:val="2AAC3788"/>
    <w:multiLevelType w:val="multilevel"/>
    <w:tmpl w:val="30B28D4C"/>
    <w:lvl w:ilvl="0">
      <w:start w:val="1"/>
      <w:numFmt w:val="decimal"/>
      <w:lvlText w:val="%1."/>
      <w:lvlJc w:val="left"/>
      <w:pPr>
        <w:tabs>
          <w:tab w:val="num" w:pos="562"/>
        </w:tabs>
        <w:ind w:left="562" w:hanging="420"/>
      </w:pPr>
    </w:lvl>
    <w:lvl w:ilvl="1">
      <w:start w:val="1"/>
      <w:numFmt w:val="decimal"/>
      <w:lvlText w:val="%2)"/>
      <w:lvlJc w:val="left"/>
      <w:pPr>
        <w:tabs>
          <w:tab w:val="num" w:pos="1080"/>
        </w:tabs>
        <w:ind w:left="1080" w:hanging="360"/>
      </w:pPr>
    </w:lvl>
    <w:lvl w:ilvl="2">
      <w:start w:val="1"/>
      <w:numFmt w:val="lowerLetter"/>
      <w:lvlText w:val="%3)"/>
      <w:lvlJc w:val="left"/>
      <w:pPr>
        <w:tabs>
          <w:tab w:val="num" w:pos="1980"/>
        </w:tabs>
        <w:ind w:left="1980" w:hanging="360"/>
      </w:pPr>
    </w:lvl>
    <w:lvl w:ilvl="3">
      <w:start w:val="1"/>
      <w:numFmt w:val="decimal"/>
      <w:lvlText w:val="%4."/>
      <w:lvlJc w:val="left"/>
      <w:pPr>
        <w:tabs>
          <w:tab w:val="num" w:pos="2520"/>
        </w:tabs>
        <w:ind w:left="2520" w:hanging="360"/>
      </w:pPr>
      <w:rPr>
        <w:b w:val="0"/>
      </w:r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4" w15:restartNumberingAfterBreak="0">
    <w:nsid w:val="2BA87E4B"/>
    <w:multiLevelType w:val="multilevel"/>
    <w:tmpl w:val="80FA770E"/>
    <w:lvl w:ilvl="0">
      <w:start w:val="1"/>
      <w:numFmt w:val="decimal"/>
      <w:lvlText w:val="%1."/>
      <w:lvlJc w:val="left"/>
      <w:pPr>
        <w:tabs>
          <w:tab w:val="num" w:pos="360"/>
        </w:tabs>
        <w:ind w:left="360" w:hanging="360"/>
      </w:pPr>
      <w:rPr>
        <w:rFonts w:ascii="Times New Roman" w:eastAsia="Times New Roman" w:hAnsi="Times New Roman" w:cs="Times New Roman" w:hint="default"/>
        <w:b w:val="0"/>
        <w:sz w:val="22"/>
        <w:szCs w:val="22"/>
      </w:rPr>
    </w:lvl>
    <w:lvl w:ilvl="1">
      <w:start w:val="1"/>
      <w:numFmt w:val="lowerLetter"/>
      <w:lvlText w:val="%2)"/>
      <w:lvlJc w:val="left"/>
      <w:pPr>
        <w:tabs>
          <w:tab w:val="num" w:pos="0"/>
        </w:tabs>
        <w:ind w:left="0" w:hanging="360"/>
      </w:pPr>
      <w:rPr>
        <w:rFonts w:hint="default"/>
      </w:rPr>
    </w:lvl>
    <w:lvl w:ilvl="2">
      <w:start w:val="1"/>
      <w:numFmt w:val="lowerRoman"/>
      <w:lvlText w:val="%3."/>
      <w:lvlJc w:val="left"/>
      <w:pPr>
        <w:tabs>
          <w:tab w:val="num" w:pos="720"/>
        </w:tabs>
        <w:ind w:left="720" w:hanging="180"/>
      </w:pPr>
      <w:rPr>
        <w:rFonts w:hint="default"/>
      </w:rPr>
    </w:lvl>
    <w:lvl w:ilvl="3">
      <w:start w:val="1"/>
      <w:numFmt w:val="decimal"/>
      <w:lvlText w:val="%4."/>
      <w:lvlJc w:val="left"/>
      <w:pPr>
        <w:tabs>
          <w:tab w:val="num" w:pos="360"/>
        </w:tabs>
        <w:ind w:left="360" w:hanging="360"/>
      </w:pPr>
      <w:rPr>
        <w:rFonts w:hint="default"/>
      </w:rPr>
    </w:lvl>
    <w:lvl w:ilvl="4">
      <w:start w:val="1"/>
      <w:numFmt w:val="lowerLetter"/>
      <w:lvlText w:val="%5."/>
      <w:lvlJc w:val="left"/>
      <w:pPr>
        <w:tabs>
          <w:tab w:val="num" w:pos="2160"/>
        </w:tabs>
        <w:ind w:left="2160" w:hanging="360"/>
      </w:pPr>
      <w:rPr>
        <w:rFonts w:hint="default"/>
      </w:rPr>
    </w:lvl>
    <w:lvl w:ilvl="5">
      <w:start w:val="1"/>
      <w:numFmt w:val="lowerRoman"/>
      <w:lvlText w:val="%6."/>
      <w:lvlJc w:val="left"/>
      <w:pPr>
        <w:tabs>
          <w:tab w:val="num" w:pos="2880"/>
        </w:tabs>
        <w:ind w:left="2880" w:hanging="180"/>
      </w:pPr>
      <w:rPr>
        <w:rFonts w:hint="default"/>
      </w:rPr>
    </w:lvl>
    <w:lvl w:ilvl="6">
      <w:start w:val="1"/>
      <w:numFmt w:val="decimal"/>
      <w:lvlText w:val="%7."/>
      <w:lvlJc w:val="left"/>
      <w:pPr>
        <w:tabs>
          <w:tab w:val="num" w:pos="3600"/>
        </w:tabs>
        <w:ind w:left="3600" w:hanging="360"/>
      </w:pPr>
      <w:rPr>
        <w:rFonts w:hint="default"/>
        <w:lang w:val="pl-PL"/>
      </w:rPr>
    </w:lvl>
    <w:lvl w:ilvl="7">
      <w:start w:val="1"/>
      <w:numFmt w:val="lowerLetter"/>
      <w:lvlText w:val="%8."/>
      <w:lvlJc w:val="left"/>
      <w:pPr>
        <w:tabs>
          <w:tab w:val="num" w:pos="4320"/>
        </w:tabs>
        <w:ind w:left="4320" w:hanging="360"/>
      </w:pPr>
      <w:rPr>
        <w:rFonts w:hint="default"/>
      </w:rPr>
    </w:lvl>
    <w:lvl w:ilvl="8">
      <w:start w:val="1"/>
      <w:numFmt w:val="lowerRoman"/>
      <w:lvlText w:val="%9."/>
      <w:lvlJc w:val="left"/>
      <w:pPr>
        <w:tabs>
          <w:tab w:val="num" w:pos="5040"/>
        </w:tabs>
        <w:ind w:left="5040" w:hanging="180"/>
      </w:pPr>
      <w:rPr>
        <w:rFonts w:hint="default"/>
      </w:rPr>
    </w:lvl>
  </w:abstractNum>
  <w:abstractNum w:abstractNumId="25" w15:restartNumberingAfterBreak="0">
    <w:nsid w:val="2BD0112E"/>
    <w:multiLevelType w:val="hybridMultilevel"/>
    <w:tmpl w:val="86AE23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C8A74B0"/>
    <w:multiLevelType w:val="hybridMultilevel"/>
    <w:tmpl w:val="37482F7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2A775B5"/>
    <w:multiLevelType w:val="multilevel"/>
    <w:tmpl w:val="B6068D88"/>
    <w:lvl w:ilvl="0">
      <w:start w:val="1"/>
      <w:numFmt w:val="decimal"/>
      <w:lvlText w:val="§ %1."/>
      <w:lvlJc w:val="left"/>
      <w:pPr>
        <w:tabs>
          <w:tab w:val="num" w:pos="709"/>
        </w:tabs>
        <w:ind w:left="709" w:hanging="709"/>
      </w:pPr>
      <w:rPr>
        <w:rFonts w:ascii="Arial" w:hAnsi="Arial" w:cs="Times New Roman" w:hint="default"/>
        <w:b/>
        <w:sz w:val="20"/>
        <w:szCs w:val="20"/>
      </w:rPr>
    </w:lvl>
    <w:lvl w:ilvl="1">
      <w:start w:val="1"/>
      <w:numFmt w:val="decimal"/>
      <w:lvlText w:val="%2."/>
      <w:lvlJc w:val="left"/>
      <w:pPr>
        <w:tabs>
          <w:tab w:val="num" w:pos="709"/>
        </w:tabs>
        <w:ind w:left="709" w:hanging="709"/>
      </w:pPr>
      <w:rPr>
        <w:rFonts w:ascii="Calibri" w:hAnsi="Calibri" w:cs="Calibri" w:hint="default"/>
        <w:b w:val="0"/>
        <w:bCs w:val="0"/>
        <w:i w:val="0"/>
        <w:iCs w:val="0"/>
        <w:sz w:val="22"/>
        <w:szCs w:val="22"/>
      </w:rPr>
    </w:lvl>
    <w:lvl w:ilvl="2">
      <w:start w:val="1"/>
      <w:numFmt w:val="decimal"/>
      <w:lvlText w:val="%3)"/>
      <w:lvlJc w:val="left"/>
      <w:pPr>
        <w:tabs>
          <w:tab w:val="num" w:pos="993"/>
        </w:tabs>
        <w:ind w:left="993" w:hanging="709"/>
      </w:pPr>
      <w:rPr>
        <w:rFonts w:asciiTheme="minorHAnsi" w:hAnsiTheme="minorHAnsi" w:cstheme="minorHAnsi" w:hint="default"/>
        <w:sz w:val="24"/>
        <w:szCs w:val="24"/>
      </w:rPr>
    </w:lvl>
    <w:lvl w:ilvl="3">
      <w:start w:val="1"/>
      <w:numFmt w:val="lowerLetter"/>
      <w:lvlText w:val="%4)"/>
      <w:lvlJc w:val="left"/>
      <w:pPr>
        <w:tabs>
          <w:tab w:val="num" w:pos="708"/>
        </w:tabs>
        <w:ind w:left="708" w:hanging="708"/>
      </w:pPr>
      <w:rPr>
        <w:rFonts w:ascii="Arial" w:hAnsi="Arial" w:cs="Times New Roman" w:hint="default"/>
        <w:sz w:val="20"/>
        <w:szCs w:val="20"/>
      </w:rPr>
    </w:lvl>
    <w:lvl w:ilvl="4">
      <w:numFmt w:val="decimal"/>
      <w:lvlText w:val=""/>
      <w:lvlJc w:val="left"/>
      <w:pPr>
        <w:tabs>
          <w:tab w:val="num" w:pos="2835"/>
        </w:tabs>
        <w:ind w:left="2835" w:hanging="709"/>
      </w:pPr>
      <w:rPr>
        <w:rFonts w:ascii="Symbol" w:hAnsi="Symbol" w:hint="default"/>
        <w:color w:val="auto"/>
      </w:rPr>
    </w:lvl>
    <w:lvl w:ilvl="5">
      <w:numFmt w:val="decimal"/>
      <w:lvlText w:val=""/>
      <w:lvlJc w:val="left"/>
      <w:pPr>
        <w:tabs>
          <w:tab w:val="num" w:pos="3544"/>
        </w:tabs>
        <w:ind w:left="3544" w:hanging="709"/>
      </w:pPr>
      <w:rPr>
        <w:rFonts w:ascii="Symbol" w:hAnsi="Symbol" w:hint="default"/>
        <w:color w:val="auto"/>
      </w:rPr>
    </w:lvl>
    <w:lvl w:ilvl="6">
      <w:start w:val="1"/>
      <w:numFmt w:val="decimal"/>
      <w:lvlText w:val="%7."/>
      <w:lvlJc w:val="left"/>
      <w:pPr>
        <w:tabs>
          <w:tab w:val="num" w:pos="709"/>
        </w:tabs>
        <w:ind w:left="709" w:hanging="709"/>
      </w:pPr>
      <w:rPr>
        <w:b w:val="0"/>
      </w:rPr>
    </w:lvl>
    <w:lvl w:ilvl="7">
      <w:start w:val="1"/>
      <w:numFmt w:val="lowerLetter"/>
      <w:lvlText w:val="%8."/>
      <w:lvlJc w:val="left"/>
      <w:pPr>
        <w:tabs>
          <w:tab w:val="num" w:pos="4678"/>
        </w:tabs>
        <w:ind w:left="4678" w:hanging="425"/>
      </w:pPr>
      <w:rPr>
        <w:rFonts w:ascii="Calibri" w:hAnsi="Calibri" w:cs="Times New Roman" w:hint="default"/>
      </w:rPr>
    </w:lvl>
    <w:lvl w:ilvl="8">
      <w:start w:val="1"/>
      <w:numFmt w:val="lowerRoman"/>
      <w:lvlText w:val="%9."/>
      <w:lvlJc w:val="left"/>
      <w:pPr>
        <w:tabs>
          <w:tab w:val="num" w:pos="5103"/>
        </w:tabs>
        <w:ind w:left="5103" w:hanging="142"/>
      </w:pPr>
      <w:rPr>
        <w:rFonts w:ascii="Calibri" w:hAnsi="Calibri" w:cs="Times New Roman" w:hint="default"/>
      </w:rPr>
    </w:lvl>
  </w:abstractNum>
  <w:abstractNum w:abstractNumId="28" w15:restartNumberingAfterBreak="0">
    <w:nsid w:val="34DE7028"/>
    <w:multiLevelType w:val="hybridMultilevel"/>
    <w:tmpl w:val="E4FE64BC"/>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29" w15:restartNumberingAfterBreak="0">
    <w:nsid w:val="3CB525AB"/>
    <w:multiLevelType w:val="hybridMultilevel"/>
    <w:tmpl w:val="330A932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2E0CECFA">
      <w:start w:val="1"/>
      <w:numFmt w:val="decimal"/>
      <w:lvlText w:val="%3."/>
      <w:lvlJc w:val="left"/>
      <w:pPr>
        <w:ind w:left="2340" w:hanging="360"/>
      </w:pPr>
      <w:rPr>
        <w:rFonts w:hint="default"/>
      </w:rPr>
    </w:lvl>
    <w:lvl w:ilvl="3" w:tplc="396681BE">
      <w:start w:val="1"/>
      <w:numFmt w:val="lowerLetter"/>
      <w:lvlText w:val="%4)"/>
      <w:lvlJc w:val="left"/>
      <w:pPr>
        <w:ind w:left="2880" w:hanging="360"/>
      </w:pPr>
      <w:rPr>
        <w:rFonts w:hint="default"/>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165E8EA6">
      <w:start w:val="1"/>
      <w:numFmt w:val="decimal"/>
      <w:lvlText w:val="%7."/>
      <w:lvlJc w:val="left"/>
      <w:pPr>
        <w:ind w:left="360" w:hanging="360"/>
      </w:pPr>
      <w:rPr>
        <w:rFonts w:asciiTheme="minorHAnsi" w:hAnsiTheme="minorHAnsi" w:cstheme="minorHAnsi" w:hint="default"/>
        <w:sz w:val="22"/>
        <w:szCs w:val="22"/>
      </w:r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E8649E9"/>
    <w:multiLevelType w:val="hybridMultilevel"/>
    <w:tmpl w:val="5810E9EC"/>
    <w:lvl w:ilvl="0" w:tplc="04150011">
      <w:start w:val="1"/>
      <w:numFmt w:val="decimal"/>
      <w:lvlText w:val="%1)"/>
      <w:lvlJc w:val="left"/>
      <w:pPr>
        <w:ind w:left="1287" w:hanging="360"/>
      </w:pPr>
    </w:lvl>
    <w:lvl w:ilvl="1" w:tplc="04150019">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31" w15:restartNumberingAfterBreak="0">
    <w:nsid w:val="3F543600"/>
    <w:multiLevelType w:val="hybridMultilevel"/>
    <w:tmpl w:val="93C80D8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2" w15:restartNumberingAfterBreak="0">
    <w:nsid w:val="439B4F83"/>
    <w:multiLevelType w:val="hybridMultilevel"/>
    <w:tmpl w:val="EA80CC46"/>
    <w:lvl w:ilvl="0" w:tplc="24764D6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45BC77FA"/>
    <w:multiLevelType w:val="hybridMultilevel"/>
    <w:tmpl w:val="FB48878C"/>
    <w:lvl w:ilvl="0" w:tplc="B6D6A6D6">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48E83B84"/>
    <w:multiLevelType w:val="hybridMultilevel"/>
    <w:tmpl w:val="03FAEADA"/>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5" w15:restartNumberingAfterBreak="0">
    <w:nsid w:val="4C28717A"/>
    <w:multiLevelType w:val="hybridMultilevel"/>
    <w:tmpl w:val="13C84FB4"/>
    <w:lvl w:ilvl="0" w:tplc="04150017">
      <w:start w:val="1"/>
      <w:numFmt w:val="lowerLetter"/>
      <w:lvlText w:val="%1)"/>
      <w:lvlJc w:val="left"/>
      <w:pPr>
        <w:ind w:left="1211" w:hanging="360"/>
      </w:pPr>
      <w:rPr>
        <w:rFonts w:hint="default"/>
      </w:rPr>
    </w:lvl>
    <w:lvl w:ilvl="1" w:tplc="04150019" w:tentative="1">
      <w:start w:val="1"/>
      <w:numFmt w:val="lowerLetter"/>
      <w:lvlText w:val="%2."/>
      <w:lvlJc w:val="left"/>
      <w:pPr>
        <w:ind w:left="1931" w:hanging="360"/>
      </w:pPr>
    </w:lvl>
    <w:lvl w:ilvl="2" w:tplc="0415001B" w:tentative="1">
      <w:start w:val="1"/>
      <w:numFmt w:val="lowerRoman"/>
      <w:lvlText w:val="%3."/>
      <w:lvlJc w:val="right"/>
      <w:pPr>
        <w:ind w:left="2651" w:hanging="180"/>
      </w:pPr>
    </w:lvl>
    <w:lvl w:ilvl="3" w:tplc="0415000F" w:tentative="1">
      <w:start w:val="1"/>
      <w:numFmt w:val="decimal"/>
      <w:lvlText w:val="%4."/>
      <w:lvlJc w:val="left"/>
      <w:pPr>
        <w:ind w:left="3371" w:hanging="360"/>
      </w:pPr>
    </w:lvl>
    <w:lvl w:ilvl="4" w:tplc="04150019" w:tentative="1">
      <w:start w:val="1"/>
      <w:numFmt w:val="lowerLetter"/>
      <w:lvlText w:val="%5."/>
      <w:lvlJc w:val="left"/>
      <w:pPr>
        <w:ind w:left="4091" w:hanging="360"/>
      </w:pPr>
    </w:lvl>
    <w:lvl w:ilvl="5" w:tplc="0415001B" w:tentative="1">
      <w:start w:val="1"/>
      <w:numFmt w:val="lowerRoman"/>
      <w:lvlText w:val="%6."/>
      <w:lvlJc w:val="right"/>
      <w:pPr>
        <w:ind w:left="4811" w:hanging="180"/>
      </w:pPr>
    </w:lvl>
    <w:lvl w:ilvl="6" w:tplc="0415000F" w:tentative="1">
      <w:start w:val="1"/>
      <w:numFmt w:val="decimal"/>
      <w:lvlText w:val="%7."/>
      <w:lvlJc w:val="left"/>
      <w:pPr>
        <w:ind w:left="5531" w:hanging="360"/>
      </w:pPr>
    </w:lvl>
    <w:lvl w:ilvl="7" w:tplc="04150019" w:tentative="1">
      <w:start w:val="1"/>
      <w:numFmt w:val="lowerLetter"/>
      <w:lvlText w:val="%8."/>
      <w:lvlJc w:val="left"/>
      <w:pPr>
        <w:ind w:left="6251" w:hanging="360"/>
      </w:pPr>
    </w:lvl>
    <w:lvl w:ilvl="8" w:tplc="0415001B" w:tentative="1">
      <w:start w:val="1"/>
      <w:numFmt w:val="lowerRoman"/>
      <w:lvlText w:val="%9."/>
      <w:lvlJc w:val="right"/>
      <w:pPr>
        <w:ind w:left="6971" w:hanging="180"/>
      </w:pPr>
    </w:lvl>
  </w:abstractNum>
  <w:abstractNum w:abstractNumId="36" w15:restartNumberingAfterBreak="0">
    <w:nsid w:val="4C592F31"/>
    <w:multiLevelType w:val="hybridMultilevel"/>
    <w:tmpl w:val="692E67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4E653C56"/>
    <w:multiLevelType w:val="hybridMultilevel"/>
    <w:tmpl w:val="9FAAC8DE"/>
    <w:lvl w:ilvl="0" w:tplc="E64CB656">
      <w:start w:val="1"/>
      <w:numFmt w:val="lowerLetter"/>
      <w:lvlText w:val="%1)"/>
      <w:lvlJc w:val="left"/>
      <w:pPr>
        <w:ind w:left="749" w:hanging="465"/>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8" w15:restartNumberingAfterBreak="0">
    <w:nsid w:val="50FD4853"/>
    <w:multiLevelType w:val="hybridMultilevel"/>
    <w:tmpl w:val="C332121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1032AE2"/>
    <w:multiLevelType w:val="hybridMultilevel"/>
    <w:tmpl w:val="695C8EC6"/>
    <w:lvl w:ilvl="0" w:tplc="DEF62D64">
      <w:start w:val="1"/>
      <w:numFmt w:val="decimal"/>
      <w:lvlText w:val="%1."/>
      <w:lvlJc w:val="left"/>
      <w:pPr>
        <w:ind w:left="360" w:hanging="360"/>
      </w:pPr>
      <w:rPr>
        <w:rFonts w:asciiTheme="majorHAnsi" w:hAnsiTheme="majorHAnsi" w:cstheme="majorHAnsi" w:hint="default"/>
      </w:rPr>
    </w:lvl>
    <w:lvl w:ilvl="1" w:tplc="91EECF34">
      <w:start w:val="1"/>
      <w:numFmt w:val="lowerLetter"/>
      <w:lvlText w:val="(%2)"/>
      <w:lvlJc w:val="left"/>
      <w:pPr>
        <w:ind w:left="1440" w:hanging="360"/>
      </w:pPr>
      <w:rPr>
        <w:rFonts w:ascii="Calibri" w:eastAsia="Calibri" w:hAnsi="Calibri"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55816DF8"/>
    <w:multiLevelType w:val="hybridMultilevel"/>
    <w:tmpl w:val="3A00A4AC"/>
    <w:lvl w:ilvl="0" w:tplc="A5808820">
      <w:start w:val="2"/>
      <w:numFmt w:val="decimal"/>
      <w:lvlText w:val="%1."/>
      <w:lvlJc w:val="left"/>
      <w:pPr>
        <w:tabs>
          <w:tab w:val="num" w:pos="1800"/>
        </w:tabs>
        <w:ind w:left="180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1" w15:restartNumberingAfterBreak="0">
    <w:nsid w:val="55A553FA"/>
    <w:multiLevelType w:val="hybridMultilevel"/>
    <w:tmpl w:val="CA164E6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2" w15:restartNumberingAfterBreak="0">
    <w:nsid w:val="565C5111"/>
    <w:multiLevelType w:val="hybridMultilevel"/>
    <w:tmpl w:val="D0C001E2"/>
    <w:lvl w:ilvl="0" w:tplc="C44C11C0">
      <w:start w:val="1"/>
      <w:numFmt w:val="decimal"/>
      <w:lvlText w:val="%1."/>
      <w:lvlJc w:val="left"/>
      <w:pPr>
        <w:ind w:left="720" w:hanging="360"/>
      </w:pPr>
      <w:rPr>
        <w:rFonts w:hint="default"/>
      </w:rPr>
    </w:lvl>
    <w:lvl w:ilvl="1" w:tplc="91EECF34">
      <w:start w:val="1"/>
      <w:numFmt w:val="lowerLetter"/>
      <w:lvlText w:val="(%2)"/>
      <w:lvlJc w:val="left"/>
      <w:pPr>
        <w:ind w:left="1440" w:hanging="360"/>
      </w:pPr>
      <w:rPr>
        <w:rFonts w:ascii="Calibri" w:eastAsia="Calibri" w:hAnsi="Calibri" w:cs="Times New Roman"/>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5A63513C"/>
    <w:multiLevelType w:val="hybridMultilevel"/>
    <w:tmpl w:val="4182656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5C4B059B"/>
    <w:multiLevelType w:val="hybridMultilevel"/>
    <w:tmpl w:val="9EB02DEC"/>
    <w:lvl w:ilvl="0" w:tplc="30C8EEB2">
      <w:start w:val="1"/>
      <w:numFmt w:val="lowerLetter"/>
      <w:lvlText w:val="%1)"/>
      <w:lvlJc w:val="left"/>
      <w:pPr>
        <w:tabs>
          <w:tab w:val="num" w:pos="1440"/>
        </w:tabs>
        <w:ind w:left="1440" w:hanging="360"/>
      </w:pPr>
      <w:rPr>
        <w:rFonts w:hint="default"/>
        <w:b w:val="0"/>
      </w:rPr>
    </w:lvl>
    <w:lvl w:ilvl="1" w:tplc="DFECF076">
      <w:start w:val="1"/>
      <w:numFmt w:val="decimal"/>
      <w:lvlText w:val="%2."/>
      <w:lvlJc w:val="left"/>
      <w:pPr>
        <w:tabs>
          <w:tab w:val="num" w:pos="360"/>
        </w:tabs>
        <w:ind w:left="360" w:hanging="360"/>
      </w:pPr>
      <w:rPr>
        <w:rFonts w:hint="default"/>
      </w:rPr>
    </w:lvl>
    <w:lvl w:ilvl="2" w:tplc="0415000F">
      <w:start w:val="1"/>
      <w:numFmt w:val="decimal"/>
      <w:lvlText w:val="%3."/>
      <w:lvlJc w:val="left"/>
      <w:pPr>
        <w:tabs>
          <w:tab w:val="num" w:pos="2340"/>
        </w:tabs>
        <w:ind w:left="2340" w:hanging="360"/>
      </w:pPr>
    </w:lvl>
    <w:lvl w:ilvl="3" w:tplc="0415000F">
      <w:start w:val="1"/>
      <w:numFmt w:val="decimal"/>
      <w:lvlText w:val="%4."/>
      <w:lvlJc w:val="left"/>
      <w:pPr>
        <w:tabs>
          <w:tab w:val="num" w:pos="2880"/>
        </w:tabs>
        <w:ind w:left="2880" w:hanging="360"/>
      </w:pPr>
    </w:lvl>
    <w:lvl w:ilvl="4" w:tplc="179ABBBA">
      <w:start w:val="1"/>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5" w15:restartNumberingAfterBreak="0">
    <w:nsid w:val="65510E45"/>
    <w:multiLevelType w:val="hybridMultilevel"/>
    <w:tmpl w:val="607E3432"/>
    <w:lvl w:ilvl="0" w:tplc="04150011">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6" w15:restartNumberingAfterBreak="0">
    <w:nsid w:val="67A32D0D"/>
    <w:multiLevelType w:val="multilevel"/>
    <w:tmpl w:val="14C62E9C"/>
    <w:lvl w:ilvl="0">
      <w:start w:val="1"/>
      <w:numFmt w:val="decimal"/>
      <w:lvlText w:val="%1."/>
      <w:lvlJc w:val="righ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47" w15:restartNumberingAfterBreak="0">
    <w:nsid w:val="6A0F1DC4"/>
    <w:multiLevelType w:val="hybridMultilevel"/>
    <w:tmpl w:val="BC8E36D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6B1667C5"/>
    <w:multiLevelType w:val="hybridMultilevel"/>
    <w:tmpl w:val="93C8CAE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6C5E33C2"/>
    <w:multiLevelType w:val="hybridMultilevel"/>
    <w:tmpl w:val="94949D90"/>
    <w:lvl w:ilvl="0" w:tplc="FFFFFFFF">
      <w:start w:val="1"/>
      <w:numFmt w:val="decimal"/>
      <w:lvlText w:val="%1."/>
      <w:lvlJc w:val="left"/>
      <w:pPr>
        <w:tabs>
          <w:tab w:val="num" w:pos="360"/>
        </w:tabs>
        <w:ind w:left="360" w:hanging="360"/>
      </w:pPr>
      <w:rPr>
        <w:rFonts w:hint="default"/>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0" w15:restartNumberingAfterBreak="0">
    <w:nsid w:val="70163DEC"/>
    <w:multiLevelType w:val="hybridMultilevel"/>
    <w:tmpl w:val="B7C8E3BA"/>
    <w:lvl w:ilvl="0" w:tplc="023CFDD8">
      <w:start w:val="1"/>
      <w:numFmt w:val="decimal"/>
      <w:lvlText w:val="%1."/>
      <w:lvlJc w:val="left"/>
      <w:pPr>
        <w:ind w:left="720" w:hanging="360"/>
      </w:pPr>
      <w:rPr>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70A52883"/>
    <w:multiLevelType w:val="hybridMultilevel"/>
    <w:tmpl w:val="7C0411C2"/>
    <w:lvl w:ilvl="0" w:tplc="A844B07E">
      <w:start w:val="1"/>
      <w:numFmt w:val="lowerLetter"/>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2" w15:restartNumberingAfterBreak="0">
    <w:nsid w:val="741E72C4"/>
    <w:multiLevelType w:val="hybridMultilevel"/>
    <w:tmpl w:val="06D0BDFC"/>
    <w:lvl w:ilvl="0" w:tplc="0415000F">
      <w:start w:val="1"/>
      <w:numFmt w:val="decimal"/>
      <w:lvlText w:val="%1."/>
      <w:lvlJc w:val="left"/>
      <w:pPr>
        <w:ind w:left="360" w:hanging="360"/>
      </w:p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928"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3" w15:restartNumberingAfterBreak="0">
    <w:nsid w:val="74593B84"/>
    <w:multiLevelType w:val="hybridMultilevel"/>
    <w:tmpl w:val="84BA6A9E"/>
    <w:lvl w:ilvl="0" w:tplc="0415000F">
      <w:start w:val="1"/>
      <w:numFmt w:val="decimal"/>
      <w:lvlText w:val="%1."/>
      <w:lvlJc w:val="left"/>
      <w:pPr>
        <w:ind w:left="360" w:hanging="360"/>
      </w:pPr>
    </w:lvl>
    <w:lvl w:ilvl="1" w:tplc="AF1441B6">
      <w:start w:val="1"/>
      <w:numFmt w:val="decimal"/>
      <w:lvlText w:val="%2)"/>
      <w:lvlJc w:val="left"/>
      <w:pPr>
        <w:ind w:left="928" w:hanging="360"/>
      </w:pPr>
      <w:rPr>
        <w:rFonts w:ascii="Calibri" w:eastAsiaTheme="minorHAnsi" w:hAnsi="Calibri" w:cstheme="minorHAnsi"/>
      </w:r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54" w15:restartNumberingAfterBreak="0">
    <w:nsid w:val="797603D2"/>
    <w:multiLevelType w:val="hybridMultilevel"/>
    <w:tmpl w:val="6B00740C"/>
    <w:lvl w:ilvl="0" w:tplc="B57E3ED8">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7A420B44"/>
    <w:multiLevelType w:val="hybridMultilevel"/>
    <w:tmpl w:val="BE76463C"/>
    <w:lvl w:ilvl="0" w:tplc="F5AAFF94">
      <w:start w:val="1"/>
      <w:numFmt w:val="decimal"/>
      <w:lvlText w:val="%1."/>
      <w:lvlJc w:val="left"/>
      <w:pPr>
        <w:ind w:left="720" w:hanging="360"/>
      </w:pPr>
      <w:rPr>
        <w:rFonts w:ascii="Calibri Light" w:eastAsia="Times New Roman" w:hAnsi="Calibri Light" w:cs="Calibri Light"/>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7CD41553"/>
    <w:multiLevelType w:val="multilevel"/>
    <w:tmpl w:val="9F061402"/>
    <w:lvl w:ilvl="0">
      <w:start w:val="1"/>
      <w:numFmt w:val="decimal"/>
      <w:lvlText w:val="%1."/>
      <w:lvlJc w:val="right"/>
      <w:pPr>
        <w:ind w:left="720" w:hanging="360"/>
      </w:pPr>
      <w:rPr>
        <w:u w:val="none"/>
      </w:rPr>
    </w:lvl>
    <w:lvl w:ilvl="1">
      <w:start w:val="1"/>
      <w:numFmt w:val="decimal"/>
      <w:lvlText w:val="%2)"/>
      <w:lvlJc w:val="lef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57" w15:restartNumberingAfterBreak="0">
    <w:nsid w:val="7F4602F2"/>
    <w:multiLevelType w:val="hybridMultilevel"/>
    <w:tmpl w:val="5358E56E"/>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num w:numId="1" w16cid:durableId="1333021087">
    <w:abstractNumId w:val="13"/>
  </w:num>
  <w:num w:numId="2" w16cid:durableId="1285961154">
    <w:abstractNumId w:val="44"/>
  </w:num>
  <w:num w:numId="3" w16cid:durableId="29573679">
    <w:abstractNumId w:val="40"/>
  </w:num>
  <w:num w:numId="4" w16cid:durableId="1325628014">
    <w:abstractNumId w:val="55"/>
  </w:num>
  <w:num w:numId="5" w16cid:durableId="1571304327">
    <w:abstractNumId w:val="33"/>
  </w:num>
  <w:num w:numId="6" w16cid:durableId="85729411">
    <w:abstractNumId w:val="16"/>
  </w:num>
  <w:num w:numId="7" w16cid:durableId="1582640988">
    <w:abstractNumId w:val="19"/>
  </w:num>
  <w:num w:numId="8" w16cid:durableId="425198898">
    <w:abstractNumId w:val="14"/>
  </w:num>
  <w:num w:numId="9" w16cid:durableId="870723512">
    <w:abstractNumId w:val="0"/>
  </w:num>
  <w:num w:numId="10" w16cid:durableId="1505782509">
    <w:abstractNumId w:val="36"/>
  </w:num>
  <w:num w:numId="11" w16cid:durableId="998266776">
    <w:abstractNumId w:val="5"/>
  </w:num>
  <w:num w:numId="12" w16cid:durableId="84964464">
    <w:abstractNumId w:val="47"/>
  </w:num>
  <w:num w:numId="13" w16cid:durableId="1495757849">
    <w:abstractNumId w:val="50"/>
  </w:num>
  <w:num w:numId="14" w16cid:durableId="2133359379">
    <w:abstractNumId w:val="6"/>
  </w:num>
  <w:num w:numId="15" w16cid:durableId="53621806">
    <w:abstractNumId w:val="34"/>
  </w:num>
  <w:num w:numId="16" w16cid:durableId="250238623">
    <w:abstractNumId w:val="42"/>
  </w:num>
  <w:num w:numId="17" w16cid:durableId="1448310889">
    <w:abstractNumId w:val="39"/>
  </w:num>
  <w:num w:numId="18" w16cid:durableId="739138096">
    <w:abstractNumId w:val="25"/>
  </w:num>
  <w:num w:numId="19" w16cid:durableId="434250469">
    <w:abstractNumId w:val="57"/>
  </w:num>
  <w:num w:numId="20" w16cid:durableId="170474416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9600666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236820072">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042360107">
    <w:abstractNumId w:val="7"/>
  </w:num>
  <w:num w:numId="24" w16cid:durableId="68311573">
    <w:abstractNumId w:val="24"/>
  </w:num>
  <w:num w:numId="25" w16cid:durableId="30690562">
    <w:abstractNumId w:val="32"/>
  </w:num>
  <w:num w:numId="26" w16cid:durableId="1963539213">
    <w:abstractNumId w:val="46"/>
  </w:num>
  <w:num w:numId="27" w16cid:durableId="419987136">
    <w:abstractNumId w:val="56"/>
  </w:num>
  <w:num w:numId="28" w16cid:durableId="1163816948">
    <w:abstractNumId w:val="31"/>
  </w:num>
  <w:num w:numId="29" w16cid:durableId="1949579656">
    <w:abstractNumId w:val="54"/>
  </w:num>
  <w:num w:numId="30" w16cid:durableId="1662418201">
    <w:abstractNumId w:val="12"/>
  </w:num>
  <w:num w:numId="31" w16cid:durableId="2035419078">
    <w:abstractNumId w:val="48"/>
  </w:num>
  <w:num w:numId="32" w16cid:durableId="295187437">
    <w:abstractNumId w:val="30"/>
  </w:num>
  <w:num w:numId="33" w16cid:durableId="729618884">
    <w:abstractNumId w:val="49"/>
  </w:num>
  <w:num w:numId="34" w16cid:durableId="828400870">
    <w:abstractNumId w:val="17"/>
  </w:num>
  <w:num w:numId="35" w16cid:durableId="1512338191">
    <w:abstractNumId w:val="23"/>
  </w:num>
  <w:num w:numId="36" w16cid:durableId="2142838654">
    <w:abstractNumId w:val="38"/>
  </w:num>
  <w:num w:numId="37" w16cid:durableId="155151669">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798113442">
    <w:abstractNumId w:val="27"/>
    <w:lvlOverride w:ilvl="0">
      <w:startOverride w:val="1"/>
    </w:lvlOverride>
    <w:lvlOverride w:ilvl="1">
      <w:startOverride w:val="1"/>
    </w:lvlOverride>
    <w:lvlOverride w:ilvl="2">
      <w:startOverride w:val="1"/>
    </w:lvlOverride>
    <w:lvlOverride w:ilvl="3">
      <w:startOverride w:val="1"/>
    </w:lvlOverride>
    <w:lvlOverride w:ilvl="4"/>
    <w:lvlOverride w:ilvl="5"/>
    <w:lvlOverride w:ilvl="6">
      <w:startOverride w:val="1"/>
    </w:lvlOverride>
    <w:lvlOverride w:ilvl="7">
      <w:startOverride w:val="1"/>
    </w:lvlOverride>
    <w:lvlOverride w:ilvl="8">
      <w:startOverride w:val="1"/>
    </w:lvlOverride>
  </w:num>
  <w:num w:numId="39" w16cid:durableId="1586570870">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669716999">
    <w:abstractNumId w:val="22"/>
  </w:num>
  <w:num w:numId="41" w16cid:durableId="676924764">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1980456686">
    <w:abstractNumId w:val="20"/>
  </w:num>
  <w:num w:numId="43" w16cid:durableId="137527833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210264883">
    <w:abstractNumId w:val="18"/>
  </w:num>
  <w:num w:numId="45" w16cid:durableId="1703936609">
    <w:abstractNumId w:val="29"/>
  </w:num>
  <w:num w:numId="46" w16cid:durableId="2103606129">
    <w:abstractNumId w:val="10"/>
  </w:num>
  <w:num w:numId="47" w16cid:durableId="1736782737">
    <w:abstractNumId w:val="9"/>
  </w:num>
  <w:num w:numId="48" w16cid:durableId="2049455325">
    <w:abstractNumId w:val="26"/>
  </w:num>
  <w:num w:numId="49" w16cid:durableId="1001929856">
    <w:abstractNumId w:val="8"/>
  </w:num>
  <w:num w:numId="50" w16cid:durableId="1101145179">
    <w:abstractNumId w:val="35"/>
  </w:num>
  <w:num w:numId="51" w16cid:durableId="1744789399">
    <w:abstractNumId w:val="28"/>
  </w:num>
  <w:num w:numId="52" w16cid:durableId="2046901274">
    <w:abstractNumId w:val="51"/>
  </w:num>
  <w:num w:numId="53" w16cid:durableId="2055034512">
    <w:abstractNumId w:val="37"/>
  </w:num>
  <w:num w:numId="54" w16cid:durableId="440147687">
    <w:abstractNumId w:val="43"/>
  </w:num>
  <w:numIdMacAtCleanup w:val="5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omasz Dziuk">
    <w15:presenceInfo w15:providerId="AD" w15:userId="S::tomasz.dziuk@paih.gov.pl::54f5db91-ce08-4263-9404-153e080516f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AB9"/>
    <w:rsid w:val="00015CF6"/>
    <w:rsid w:val="00035CBE"/>
    <w:rsid w:val="0007444B"/>
    <w:rsid w:val="00084763"/>
    <w:rsid w:val="000A49B8"/>
    <w:rsid w:val="000C4F64"/>
    <w:rsid w:val="000C5984"/>
    <w:rsid w:val="00100AB9"/>
    <w:rsid w:val="001359D4"/>
    <w:rsid w:val="001A279C"/>
    <w:rsid w:val="001A2C9A"/>
    <w:rsid w:val="001A3473"/>
    <w:rsid w:val="001A70EC"/>
    <w:rsid w:val="001B10D2"/>
    <w:rsid w:val="001D526B"/>
    <w:rsid w:val="001F6416"/>
    <w:rsid w:val="00204E46"/>
    <w:rsid w:val="0023233F"/>
    <w:rsid w:val="00250715"/>
    <w:rsid w:val="00261DC1"/>
    <w:rsid w:val="002622BD"/>
    <w:rsid w:val="002631FE"/>
    <w:rsid w:val="002A6659"/>
    <w:rsid w:val="003065C7"/>
    <w:rsid w:val="00326194"/>
    <w:rsid w:val="00326EB5"/>
    <w:rsid w:val="0034532E"/>
    <w:rsid w:val="0035282B"/>
    <w:rsid w:val="0037073E"/>
    <w:rsid w:val="003A2EE3"/>
    <w:rsid w:val="003A5B39"/>
    <w:rsid w:val="003C5528"/>
    <w:rsid w:val="003D18C6"/>
    <w:rsid w:val="003D4F71"/>
    <w:rsid w:val="003E126F"/>
    <w:rsid w:val="003E4947"/>
    <w:rsid w:val="00401EBA"/>
    <w:rsid w:val="00403835"/>
    <w:rsid w:val="00415C79"/>
    <w:rsid w:val="00415DD4"/>
    <w:rsid w:val="00427A91"/>
    <w:rsid w:val="00480F8E"/>
    <w:rsid w:val="004867FE"/>
    <w:rsid w:val="00494C91"/>
    <w:rsid w:val="004E125C"/>
    <w:rsid w:val="00513B7E"/>
    <w:rsid w:val="00513EF2"/>
    <w:rsid w:val="00516279"/>
    <w:rsid w:val="005B3B47"/>
    <w:rsid w:val="005B5FCB"/>
    <w:rsid w:val="005D45D1"/>
    <w:rsid w:val="005E0C22"/>
    <w:rsid w:val="005E7F3C"/>
    <w:rsid w:val="006030EF"/>
    <w:rsid w:val="00624EC1"/>
    <w:rsid w:val="0063385D"/>
    <w:rsid w:val="00633D6E"/>
    <w:rsid w:val="006426A3"/>
    <w:rsid w:val="00650B36"/>
    <w:rsid w:val="006552B6"/>
    <w:rsid w:val="00660F31"/>
    <w:rsid w:val="006823DC"/>
    <w:rsid w:val="006C0628"/>
    <w:rsid w:val="0070577E"/>
    <w:rsid w:val="0071634F"/>
    <w:rsid w:val="00735D57"/>
    <w:rsid w:val="00741A78"/>
    <w:rsid w:val="00746E66"/>
    <w:rsid w:val="00746F5B"/>
    <w:rsid w:val="0079008D"/>
    <w:rsid w:val="00844F0D"/>
    <w:rsid w:val="00882A8B"/>
    <w:rsid w:val="008874D4"/>
    <w:rsid w:val="008A55DA"/>
    <w:rsid w:val="008C1F46"/>
    <w:rsid w:val="008F4621"/>
    <w:rsid w:val="008F7E04"/>
    <w:rsid w:val="00913249"/>
    <w:rsid w:val="00913BD3"/>
    <w:rsid w:val="00920A4E"/>
    <w:rsid w:val="00933724"/>
    <w:rsid w:val="0095706C"/>
    <w:rsid w:val="00963FB9"/>
    <w:rsid w:val="00967C41"/>
    <w:rsid w:val="00981DD9"/>
    <w:rsid w:val="009833EB"/>
    <w:rsid w:val="0098505D"/>
    <w:rsid w:val="009A603D"/>
    <w:rsid w:val="009B071E"/>
    <w:rsid w:val="009D18BD"/>
    <w:rsid w:val="009E66EF"/>
    <w:rsid w:val="00A23108"/>
    <w:rsid w:val="00A538A3"/>
    <w:rsid w:val="00A655B1"/>
    <w:rsid w:val="00A7188E"/>
    <w:rsid w:val="00A8590C"/>
    <w:rsid w:val="00AA0FFE"/>
    <w:rsid w:val="00AB4616"/>
    <w:rsid w:val="00AC7F45"/>
    <w:rsid w:val="00AE47ED"/>
    <w:rsid w:val="00AF64A0"/>
    <w:rsid w:val="00B009D2"/>
    <w:rsid w:val="00B1542E"/>
    <w:rsid w:val="00B31838"/>
    <w:rsid w:val="00B31E20"/>
    <w:rsid w:val="00B72BF3"/>
    <w:rsid w:val="00B863EB"/>
    <w:rsid w:val="00B97100"/>
    <w:rsid w:val="00BB1A3B"/>
    <w:rsid w:val="00BC4BE2"/>
    <w:rsid w:val="00BC6619"/>
    <w:rsid w:val="00BF2C4B"/>
    <w:rsid w:val="00C3592B"/>
    <w:rsid w:val="00C60153"/>
    <w:rsid w:val="00C72BFD"/>
    <w:rsid w:val="00C84562"/>
    <w:rsid w:val="00C93501"/>
    <w:rsid w:val="00CB46B2"/>
    <w:rsid w:val="00CC19AC"/>
    <w:rsid w:val="00D24C89"/>
    <w:rsid w:val="00D45F7E"/>
    <w:rsid w:val="00D66DCA"/>
    <w:rsid w:val="00D840D5"/>
    <w:rsid w:val="00D90323"/>
    <w:rsid w:val="00DB76A8"/>
    <w:rsid w:val="00E13CAA"/>
    <w:rsid w:val="00E20CFE"/>
    <w:rsid w:val="00E6028C"/>
    <w:rsid w:val="00E7639C"/>
    <w:rsid w:val="00E935E8"/>
    <w:rsid w:val="00EB2FF5"/>
    <w:rsid w:val="00EE0A01"/>
    <w:rsid w:val="00EF6C3D"/>
    <w:rsid w:val="00F12824"/>
    <w:rsid w:val="00F33E5E"/>
    <w:rsid w:val="00F603BA"/>
    <w:rsid w:val="00F7580D"/>
    <w:rsid w:val="00F77DDD"/>
    <w:rsid w:val="00FE2F62"/>
  </w:rsids>
  <m:mathPr>
    <m:mathFont m:val="Cambria Math"/>
    <m:brkBin m:val="before"/>
    <m:brkBinSub m:val="--"/>
    <m:smallFrac m:val="0"/>
    <m:dispDef/>
    <m:lMargin m:val="0"/>
    <m:rMargin m:val="0"/>
    <m:defJc m:val="centerGroup"/>
    <m:wrapIndent m:val="1440"/>
    <m:intLim m:val="subSup"/>
    <m:naryLim m:val="undOvr"/>
  </m:mathPr>
  <w:themeFontLang w:val="pl-P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53E45B9"/>
  <w15:chartTrackingRefBased/>
  <w15:docId w15:val="{641F1E3A-A2B7-4998-98E7-AAF4187A1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qFormat="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qFormat="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rsid w:val="003E126F"/>
    <w:pPr>
      <w:suppressAutoHyphens/>
      <w:spacing w:after="0" w:line="240" w:lineRule="auto"/>
    </w:pPr>
    <w:rPr>
      <w:rFonts w:ascii="Times New Roman" w:eastAsia="Times New Roman" w:hAnsi="Times New Roman" w:cs="Times New Roman"/>
      <w:sz w:val="24"/>
      <w:szCs w:val="24"/>
      <w:lang w:eastAsia="ar-SA"/>
    </w:rPr>
  </w:style>
  <w:style w:type="paragraph" w:styleId="Nagwek1">
    <w:name w:val="heading 1"/>
    <w:basedOn w:val="Normalny"/>
    <w:next w:val="Normalny"/>
    <w:link w:val="Nagwek1Znak"/>
    <w:qFormat/>
    <w:rsid w:val="003E126F"/>
    <w:pPr>
      <w:keepNext/>
      <w:tabs>
        <w:tab w:val="num" w:pos="720"/>
      </w:tabs>
      <w:ind w:left="720" w:hanging="720"/>
      <w:jc w:val="center"/>
      <w:outlineLvl w:val="0"/>
    </w:pPr>
    <w:rPr>
      <w:rFonts w:ascii="Arial" w:hAnsi="Arial"/>
      <w:b/>
      <w:sz w:val="28"/>
      <w:szCs w:val="20"/>
    </w:rPr>
  </w:style>
  <w:style w:type="paragraph" w:styleId="Nagwek2">
    <w:name w:val="heading 2"/>
    <w:basedOn w:val="Normalny"/>
    <w:next w:val="Normalny"/>
    <w:link w:val="Nagwek2Znak"/>
    <w:qFormat/>
    <w:rsid w:val="003E126F"/>
    <w:pPr>
      <w:keepNext/>
      <w:tabs>
        <w:tab w:val="num" w:pos="720"/>
      </w:tabs>
      <w:ind w:left="720" w:hanging="720"/>
      <w:outlineLvl w:val="1"/>
    </w:pPr>
    <w:rPr>
      <w:rFonts w:ascii="Arial" w:hAnsi="Arial"/>
      <w:b/>
      <w:szCs w:val="20"/>
    </w:rPr>
  </w:style>
  <w:style w:type="paragraph" w:styleId="Nagwek3">
    <w:name w:val="heading 3"/>
    <w:basedOn w:val="Normalny"/>
    <w:next w:val="Normalny"/>
    <w:link w:val="Nagwek3Znak"/>
    <w:qFormat/>
    <w:rsid w:val="003E126F"/>
    <w:pPr>
      <w:keepNext/>
      <w:suppressAutoHyphens w:val="0"/>
      <w:spacing w:before="240" w:after="60"/>
      <w:outlineLvl w:val="2"/>
    </w:pPr>
    <w:rPr>
      <w:rFonts w:ascii="Arial" w:hAnsi="Arial" w:cs="Arial"/>
      <w:b/>
      <w:bCs/>
      <w:sz w:val="26"/>
      <w:szCs w:val="26"/>
      <w:lang w:eastAsia="pl-PL"/>
    </w:rPr>
  </w:style>
  <w:style w:type="paragraph" w:styleId="Nagwek5">
    <w:name w:val="heading 5"/>
    <w:basedOn w:val="Normalny"/>
    <w:next w:val="Normalny"/>
    <w:link w:val="Nagwek5Znak"/>
    <w:qFormat/>
    <w:rsid w:val="003E126F"/>
    <w:pPr>
      <w:suppressAutoHyphens w:val="0"/>
      <w:spacing w:before="240" w:after="60"/>
      <w:outlineLvl w:val="4"/>
    </w:pPr>
    <w:rPr>
      <w:b/>
      <w:bCs/>
      <w:i/>
      <w:iCs/>
      <w:sz w:val="26"/>
      <w:szCs w:val="26"/>
      <w:lang w:eastAsia="pl-PL"/>
    </w:rPr>
  </w:style>
  <w:style w:type="paragraph" w:styleId="Nagwek6">
    <w:name w:val="heading 6"/>
    <w:basedOn w:val="Normalny"/>
    <w:next w:val="Normalny"/>
    <w:link w:val="Nagwek6Znak"/>
    <w:qFormat/>
    <w:rsid w:val="003E126F"/>
    <w:pPr>
      <w:tabs>
        <w:tab w:val="num" w:pos="720"/>
      </w:tabs>
      <w:spacing w:before="240" w:after="60"/>
      <w:ind w:left="720" w:hanging="72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rsid w:val="00100AB9"/>
    <w:pPr>
      <w:tabs>
        <w:tab w:val="center" w:pos="4536"/>
        <w:tab w:val="right" w:pos="9072"/>
      </w:tabs>
    </w:pPr>
  </w:style>
  <w:style w:type="character" w:customStyle="1" w:styleId="NagwekZnak">
    <w:name w:val="Nagłówek Znak"/>
    <w:basedOn w:val="Domylnaczcionkaakapitu"/>
    <w:link w:val="Nagwek"/>
    <w:rsid w:val="00100AB9"/>
    <w:rPr>
      <w:rFonts w:ascii="Times New Roman" w:eastAsia="Times New Roman" w:hAnsi="Times New Roman" w:cs="Times New Roman"/>
      <w:sz w:val="24"/>
      <w:szCs w:val="24"/>
      <w:lang w:eastAsia="ar-SA"/>
    </w:rPr>
  </w:style>
  <w:style w:type="paragraph" w:customStyle="1" w:styleId="Tekstpodstawowy21">
    <w:name w:val="Tekst podstawowy 21"/>
    <w:basedOn w:val="Normalny"/>
    <w:rsid w:val="00100AB9"/>
    <w:pPr>
      <w:spacing w:after="120" w:line="480" w:lineRule="auto"/>
    </w:pPr>
  </w:style>
  <w:style w:type="paragraph" w:customStyle="1" w:styleId="SimpleL9">
    <w:name w:val="Simple L9"/>
    <w:basedOn w:val="Normalny"/>
    <w:uiPriority w:val="99"/>
    <w:rsid w:val="00100AB9"/>
    <w:pPr>
      <w:numPr>
        <w:ilvl w:val="8"/>
        <w:numId w:val="1"/>
      </w:numPr>
      <w:suppressAutoHyphens w:val="0"/>
      <w:spacing w:after="240"/>
      <w:jc w:val="both"/>
      <w:outlineLvl w:val="8"/>
    </w:pPr>
    <w:rPr>
      <w:rFonts w:eastAsia="SimSun"/>
      <w:lang w:val="en-GB" w:eastAsia="zh-CN"/>
    </w:rPr>
  </w:style>
  <w:style w:type="paragraph" w:customStyle="1" w:styleId="SimpleL8">
    <w:name w:val="Simple L8"/>
    <w:basedOn w:val="Normalny"/>
    <w:uiPriority w:val="99"/>
    <w:rsid w:val="00100AB9"/>
    <w:pPr>
      <w:numPr>
        <w:ilvl w:val="7"/>
        <w:numId w:val="1"/>
      </w:numPr>
      <w:suppressAutoHyphens w:val="0"/>
      <w:spacing w:after="240"/>
      <w:jc w:val="both"/>
      <w:outlineLvl w:val="7"/>
    </w:pPr>
    <w:rPr>
      <w:rFonts w:eastAsia="SimSun"/>
      <w:lang w:val="en-GB" w:eastAsia="zh-CN"/>
    </w:rPr>
  </w:style>
  <w:style w:type="paragraph" w:customStyle="1" w:styleId="SimpleL7">
    <w:name w:val="Simple L7"/>
    <w:basedOn w:val="Normalny"/>
    <w:uiPriority w:val="99"/>
    <w:rsid w:val="00100AB9"/>
    <w:pPr>
      <w:numPr>
        <w:ilvl w:val="6"/>
        <w:numId w:val="1"/>
      </w:numPr>
      <w:suppressAutoHyphens w:val="0"/>
      <w:spacing w:after="240"/>
      <w:jc w:val="both"/>
      <w:outlineLvl w:val="6"/>
    </w:pPr>
    <w:rPr>
      <w:rFonts w:eastAsia="SimSun"/>
      <w:lang w:val="en-GB" w:eastAsia="zh-CN"/>
    </w:rPr>
  </w:style>
  <w:style w:type="paragraph" w:customStyle="1" w:styleId="SimpleL6">
    <w:name w:val="Simple L6"/>
    <w:basedOn w:val="Normalny"/>
    <w:uiPriority w:val="99"/>
    <w:rsid w:val="00100AB9"/>
    <w:pPr>
      <w:numPr>
        <w:ilvl w:val="5"/>
        <w:numId w:val="1"/>
      </w:numPr>
      <w:suppressAutoHyphens w:val="0"/>
      <w:spacing w:after="240"/>
      <w:jc w:val="both"/>
      <w:outlineLvl w:val="5"/>
    </w:pPr>
    <w:rPr>
      <w:rFonts w:eastAsia="SimSun"/>
      <w:lang w:val="en-GB" w:eastAsia="zh-CN"/>
    </w:rPr>
  </w:style>
  <w:style w:type="paragraph" w:customStyle="1" w:styleId="SimpleL5">
    <w:name w:val="Simple L5"/>
    <w:basedOn w:val="Normalny"/>
    <w:uiPriority w:val="99"/>
    <w:rsid w:val="00100AB9"/>
    <w:pPr>
      <w:numPr>
        <w:ilvl w:val="4"/>
        <w:numId w:val="1"/>
      </w:numPr>
      <w:suppressAutoHyphens w:val="0"/>
      <w:spacing w:after="240"/>
      <w:jc w:val="both"/>
      <w:outlineLvl w:val="4"/>
    </w:pPr>
    <w:rPr>
      <w:rFonts w:eastAsia="SimSun"/>
      <w:lang w:val="en-GB" w:eastAsia="zh-CN"/>
    </w:rPr>
  </w:style>
  <w:style w:type="paragraph" w:customStyle="1" w:styleId="SimpleL4">
    <w:name w:val="Simple L4"/>
    <w:basedOn w:val="Normalny"/>
    <w:link w:val="SimpleL4Char"/>
    <w:uiPriority w:val="99"/>
    <w:rsid w:val="00100AB9"/>
    <w:pPr>
      <w:numPr>
        <w:ilvl w:val="3"/>
        <w:numId w:val="1"/>
      </w:numPr>
      <w:suppressAutoHyphens w:val="0"/>
      <w:spacing w:after="240"/>
      <w:jc w:val="both"/>
      <w:outlineLvl w:val="3"/>
    </w:pPr>
    <w:rPr>
      <w:rFonts w:eastAsia="SimSun"/>
      <w:lang w:val="en-GB" w:eastAsia="zh-CN"/>
    </w:rPr>
  </w:style>
  <w:style w:type="paragraph" w:customStyle="1" w:styleId="SimpleL3">
    <w:name w:val="Simple L3"/>
    <w:basedOn w:val="Normalny"/>
    <w:uiPriority w:val="99"/>
    <w:rsid w:val="00100AB9"/>
    <w:pPr>
      <w:numPr>
        <w:ilvl w:val="2"/>
        <w:numId w:val="1"/>
      </w:numPr>
      <w:suppressAutoHyphens w:val="0"/>
      <w:spacing w:after="240"/>
      <w:jc w:val="both"/>
      <w:outlineLvl w:val="2"/>
    </w:pPr>
    <w:rPr>
      <w:rFonts w:eastAsia="SimSun"/>
      <w:lang w:val="en-GB" w:eastAsia="zh-CN"/>
    </w:rPr>
  </w:style>
  <w:style w:type="paragraph" w:customStyle="1" w:styleId="SimpleL2">
    <w:name w:val="Simple L2"/>
    <w:basedOn w:val="Normalny"/>
    <w:link w:val="SimpleL2Char"/>
    <w:uiPriority w:val="99"/>
    <w:rsid w:val="00100AB9"/>
    <w:pPr>
      <w:numPr>
        <w:ilvl w:val="1"/>
        <w:numId w:val="1"/>
      </w:numPr>
      <w:suppressAutoHyphens w:val="0"/>
      <w:spacing w:after="240"/>
      <w:jc w:val="both"/>
      <w:outlineLvl w:val="1"/>
    </w:pPr>
    <w:rPr>
      <w:rFonts w:eastAsia="SimSun"/>
      <w:lang w:val="en-GB" w:eastAsia="zh-CN"/>
    </w:rPr>
  </w:style>
  <w:style w:type="character" w:customStyle="1" w:styleId="SimpleL2Char">
    <w:name w:val="Simple L2 Char"/>
    <w:link w:val="SimpleL2"/>
    <w:uiPriority w:val="99"/>
    <w:locked/>
    <w:rsid w:val="00100AB9"/>
    <w:rPr>
      <w:rFonts w:ascii="Times New Roman" w:eastAsia="SimSun" w:hAnsi="Times New Roman" w:cs="Times New Roman"/>
      <w:sz w:val="24"/>
      <w:szCs w:val="24"/>
      <w:lang w:val="en-GB" w:eastAsia="zh-CN"/>
    </w:rPr>
  </w:style>
  <w:style w:type="paragraph" w:customStyle="1" w:styleId="SimpleL1">
    <w:name w:val="Simple L1"/>
    <w:basedOn w:val="Normalny"/>
    <w:uiPriority w:val="99"/>
    <w:rsid w:val="00100AB9"/>
    <w:pPr>
      <w:numPr>
        <w:numId w:val="1"/>
      </w:numPr>
      <w:suppressAutoHyphens w:val="0"/>
      <w:spacing w:after="240"/>
      <w:jc w:val="both"/>
      <w:outlineLvl w:val="0"/>
    </w:pPr>
    <w:rPr>
      <w:rFonts w:eastAsia="SimSun"/>
      <w:lang w:val="en-GB" w:eastAsia="zh-CN"/>
    </w:rPr>
  </w:style>
  <w:style w:type="paragraph" w:styleId="Tekstpodstawowy">
    <w:name w:val="Body Text"/>
    <w:basedOn w:val="Normalny"/>
    <w:link w:val="TekstpodstawowyZnak"/>
    <w:rsid w:val="00100AB9"/>
    <w:pPr>
      <w:spacing w:after="120"/>
    </w:pPr>
  </w:style>
  <w:style w:type="character" w:customStyle="1" w:styleId="TekstpodstawowyZnak">
    <w:name w:val="Tekst podstawowy Znak"/>
    <w:basedOn w:val="Domylnaczcionkaakapitu"/>
    <w:link w:val="Tekstpodstawowy"/>
    <w:rsid w:val="00100AB9"/>
    <w:rPr>
      <w:rFonts w:ascii="Times New Roman" w:eastAsia="Times New Roman" w:hAnsi="Times New Roman" w:cs="Times New Roman"/>
      <w:sz w:val="24"/>
      <w:szCs w:val="24"/>
      <w:lang w:eastAsia="ar-SA"/>
    </w:rPr>
  </w:style>
  <w:style w:type="paragraph" w:customStyle="1" w:styleId="body1">
    <w:name w:val="body 1"/>
    <w:basedOn w:val="Normalny"/>
    <w:rsid w:val="00100AB9"/>
    <w:pPr>
      <w:widowControl w:val="0"/>
      <w:spacing w:before="20" w:after="60"/>
      <w:jc w:val="both"/>
    </w:pPr>
    <w:rPr>
      <w:sz w:val="22"/>
      <w:szCs w:val="20"/>
    </w:rPr>
  </w:style>
  <w:style w:type="paragraph" w:styleId="Tekstprzypisudolnego">
    <w:name w:val="footnote text"/>
    <w:aliases w:val="Podrozdział,Footnote,Podrozdzia3"/>
    <w:basedOn w:val="Normalny"/>
    <w:link w:val="TekstprzypisudolnegoZnak"/>
    <w:semiHidden/>
    <w:rsid w:val="00100AB9"/>
    <w:pPr>
      <w:suppressAutoHyphens w:val="0"/>
    </w:pPr>
    <w:rPr>
      <w:sz w:val="20"/>
      <w:szCs w:val="20"/>
      <w:lang w:eastAsia="pl-PL"/>
    </w:rPr>
  </w:style>
  <w:style w:type="character" w:customStyle="1" w:styleId="TekstprzypisudolnegoZnak">
    <w:name w:val="Tekst przypisu dolnego Znak"/>
    <w:aliases w:val="Podrozdział Znak,Footnote Znak,Podrozdzia3 Znak"/>
    <w:basedOn w:val="Domylnaczcionkaakapitu"/>
    <w:link w:val="Tekstprzypisudolnego"/>
    <w:semiHidden/>
    <w:rsid w:val="00100AB9"/>
    <w:rPr>
      <w:rFonts w:ascii="Times New Roman" w:eastAsia="Times New Roman" w:hAnsi="Times New Roman" w:cs="Times New Roman"/>
      <w:sz w:val="20"/>
      <w:szCs w:val="20"/>
      <w:lang w:eastAsia="pl-PL"/>
    </w:rPr>
  </w:style>
  <w:style w:type="character" w:styleId="Odwoanieprzypisudolnego">
    <w:name w:val="footnote reference"/>
    <w:semiHidden/>
    <w:rsid w:val="00100AB9"/>
    <w:rPr>
      <w:vertAlign w:val="superscript"/>
    </w:rPr>
  </w:style>
  <w:style w:type="paragraph" w:styleId="Tekstpodstawowywcity3">
    <w:name w:val="Body Text Indent 3"/>
    <w:basedOn w:val="Normalny"/>
    <w:link w:val="Tekstpodstawowywcity3Znak"/>
    <w:rsid w:val="00100AB9"/>
    <w:pPr>
      <w:suppressAutoHyphens w:val="0"/>
      <w:spacing w:after="120"/>
      <w:ind w:left="283"/>
    </w:pPr>
    <w:rPr>
      <w:sz w:val="16"/>
      <w:szCs w:val="16"/>
      <w:lang w:eastAsia="pl-PL"/>
    </w:rPr>
  </w:style>
  <w:style w:type="character" w:customStyle="1" w:styleId="Tekstpodstawowywcity3Znak">
    <w:name w:val="Tekst podstawowy wcięty 3 Znak"/>
    <w:basedOn w:val="Domylnaczcionkaakapitu"/>
    <w:link w:val="Tekstpodstawowywcity3"/>
    <w:rsid w:val="00100AB9"/>
    <w:rPr>
      <w:rFonts w:ascii="Times New Roman" w:eastAsia="Times New Roman" w:hAnsi="Times New Roman" w:cs="Times New Roman"/>
      <w:sz w:val="16"/>
      <w:szCs w:val="16"/>
      <w:lang w:eastAsia="pl-PL"/>
    </w:rPr>
  </w:style>
  <w:style w:type="character" w:styleId="Odwoaniedokomentarza">
    <w:name w:val="annotation reference"/>
    <w:uiPriority w:val="99"/>
    <w:qFormat/>
    <w:rsid w:val="00100AB9"/>
    <w:rPr>
      <w:sz w:val="16"/>
      <w:szCs w:val="16"/>
    </w:rPr>
  </w:style>
  <w:style w:type="paragraph" w:styleId="Tekstkomentarza">
    <w:name w:val="annotation text"/>
    <w:basedOn w:val="Normalny"/>
    <w:link w:val="TekstkomentarzaZnak"/>
    <w:uiPriority w:val="99"/>
    <w:qFormat/>
    <w:rsid w:val="00100AB9"/>
    <w:rPr>
      <w:sz w:val="20"/>
      <w:szCs w:val="20"/>
    </w:rPr>
  </w:style>
  <w:style w:type="character" w:customStyle="1" w:styleId="TekstkomentarzaZnak">
    <w:name w:val="Tekst komentarza Znak"/>
    <w:basedOn w:val="Domylnaczcionkaakapitu"/>
    <w:link w:val="Tekstkomentarza"/>
    <w:uiPriority w:val="99"/>
    <w:rsid w:val="00100AB9"/>
    <w:rPr>
      <w:rFonts w:ascii="Times New Roman" w:eastAsia="Times New Roman" w:hAnsi="Times New Roman" w:cs="Times New Roman"/>
      <w:sz w:val="20"/>
      <w:szCs w:val="20"/>
      <w:lang w:eastAsia="ar-SA"/>
    </w:rPr>
  </w:style>
  <w:style w:type="character" w:customStyle="1" w:styleId="Nagwek1Znak">
    <w:name w:val="Nagłówek 1 Znak"/>
    <w:basedOn w:val="Domylnaczcionkaakapitu"/>
    <w:link w:val="Nagwek1"/>
    <w:rsid w:val="003E126F"/>
    <w:rPr>
      <w:rFonts w:ascii="Arial" w:eastAsia="Times New Roman" w:hAnsi="Arial" w:cs="Times New Roman"/>
      <w:b/>
      <w:sz w:val="28"/>
      <w:szCs w:val="20"/>
      <w:lang w:eastAsia="ar-SA"/>
    </w:rPr>
  </w:style>
  <w:style w:type="character" w:customStyle="1" w:styleId="Nagwek2Znak">
    <w:name w:val="Nagłówek 2 Znak"/>
    <w:basedOn w:val="Domylnaczcionkaakapitu"/>
    <w:link w:val="Nagwek2"/>
    <w:rsid w:val="003E126F"/>
    <w:rPr>
      <w:rFonts w:ascii="Arial" w:eastAsia="Times New Roman" w:hAnsi="Arial" w:cs="Times New Roman"/>
      <w:b/>
      <w:sz w:val="24"/>
      <w:szCs w:val="20"/>
      <w:lang w:eastAsia="ar-SA"/>
    </w:rPr>
  </w:style>
  <w:style w:type="character" w:customStyle="1" w:styleId="Nagwek3Znak">
    <w:name w:val="Nagłówek 3 Znak"/>
    <w:basedOn w:val="Domylnaczcionkaakapitu"/>
    <w:link w:val="Nagwek3"/>
    <w:rsid w:val="003E126F"/>
    <w:rPr>
      <w:rFonts w:ascii="Arial" w:eastAsia="Times New Roman" w:hAnsi="Arial" w:cs="Arial"/>
      <w:b/>
      <w:bCs/>
      <w:sz w:val="26"/>
      <w:szCs w:val="26"/>
      <w:lang w:eastAsia="pl-PL"/>
    </w:rPr>
  </w:style>
  <w:style w:type="character" w:customStyle="1" w:styleId="Nagwek5Znak">
    <w:name w:val="Nagłówek 5 Znak"/>
    <w:basedOn w:val="Domylnaczcionkaakapitu"/>
    <w:link w:val="Nagwek5"/>
    <w:rsid w:val="003E126F"/>
    <w:rPr>
      <w:rFonts w:ascii="Times New Roman" w:eastAsia="Times New Roman" w:hAnsi="Times New Roman" w:cs="Times New Roman"/>
      <w:b/>
      <w:bCs/>
      <w:i/>
      <w:iCs/>
      <w:sz w:val="26"/>
      <w:szCs w:val="26"/>
      <w:lang w:eastAsia="pl-PL"/>
    </w:rPr>
  </w:style>
  <w:style w:type="character" w:customStyle="1" w:styleId="Nagwek6Znak">
    <w:name w:val="Nagłówek 6 Znak"/>
    <w:basedOn w:val="Domylnaczcionkaakapitu"/>
    <w:link w:val="Nagwek6"/>
    <w:rsid w:val="003E126F"/>
    <w:rPr>
      <w:rFonts w:ascii="Times New Roman" w:eastAsia="Times New Roman" w:hAnsi="Times New Roman" w:cs="Times New Roman"/>
      <w:b/>
      <w:bCs/>
      <w:lang w:eastAsia="ar-SA"/>
    </w:rPr>
  </w:style>
  <w:style w:type="character" w:styleId="Hipercze">
    <w:name w:val="Hyperlink"/>
    <w:rsid w:val="003E126F"/>
    <w:rPr>
      <w:color w:val="0000FF"/>
      <w:u w:val="single"/>
    </w:rPr>
  </w:style>
  <w:style w:type="paragraph" w:styleId="NormalnyWeb">
    <w:name w:val="Normal (Web)"/>
    <w:basedOn w:val="Normalny"/>
    <w:uiPriority w:val="99"/>
    <w:rsid w:val="003E126F"/>
    <w:pPr>
      <w:spacing w:before="280" w:after="280"/>
      <w:jc w:val="both"/>
    </w:pPr>
    <w:rPr>
      <w:rFonts w:ascii="Arial" w:hAnsi="Arial" w:cs="Arial"/>
      <w:sz w:val="20"/>
      <w:szCs w:val="20"/>
    </w:rPr>
  </w:style>
  <w:style w:type="paragraph" w:styleId="Tekstpodstawowywcity">
    <w:name w:val="Body Text Indent"/>
    <w:basedOn w:val="Normalny"/>
    <w:link w:val="TekstpodstawowywcityZnak"/>
    <w:semiHidden/>
    <w:rsid w:val="003E126F"/>
    <w:pPr>
      <w:spacing w:after="120"/>
      <w:ind w:left="283"/>
    </w:pPr>
  </w:style>
  <w:style w:type="character" w:customStyle="1" w:styleId="TekstpodstawowywcityZnak">
    <w:name w:val="Tekst podstawowy wcięty Znak"/>
    <w:basedOn w:val="Domylnaczcionkaakapitu"/>
    <w:link w:val="Tekstpodstawowywcity"/>
    <w:semiHidden/>
    <w:rsid w:val="003E126F"/>
    <w:rPr>
      <w:rFonts w:ascii="Times New Roman" w:eastAsia="Times New Roman" w:hAnsi="Times New Roman" w:cs="Times New Roman"/>
      <w:sz w:val="24"/>
      <w:szCs w:val="24"/>
      <w:lang w:eastAsia="ar-SA"/>
    </w:rPr>
  </w:style>
  <w:style w:type="paragraph" w:styleId="Tekstpodstawowywcity2">
    <w:name w:val="Body Text Indent 2"/>
    <w:basedOn w:val="Normalny"/>
    <w:link w:val="Tekstpodstawowywcity2Znak"/>
    <w:semiHidden/>
    <w:rsid w:val="003E126F"/>
    <w:pPr>
      <w:tabs>
        <w:tab w:val="left" w:pos="709"/>
      </w:tabs>
      <w:autoSpaceDE w:val="0"/>
      <w:spacing w:before="57"/>
      <w:ind w:left="709"/>
      <w:jc w:val="both"/>
    </w:pPr>
    <w:rPr>
      <w:i/>
    </w:rPr>
  </w:style>
  <w:style w:type="character" w:customStyle="1" w:styleId="Tekstpodstawowywcity2Znak">
    <w:name w:val="Tekst podstawowy wcięty 2 Znak"/>
    <w:basedOn w:val="Domylnaczcionkaakapitu"/>
    <w:link w:val="Tekstpodstawowywcity2"/>
    <w:semiHidden/>
    <w:rsid w:val="003E126F"/>
    <w:rPr>
      <w:rFonts w:ascii="Times New Roman" w:eastAsia="Times New Roman" w:hAnsi="Times New Roman" w:cs="Times New Roman"/>
      <w:i/>
      <w:sz w:val="24"/>
      <w:szCs w:val="24"/>
      <w:lang w:eastAsia="ar-SA"/>
    </w:rPr>
  </w:style>
  <w:style w:type="character" w:styleId="Pogrubienie">
    <w:name w:val="Strong"/>
    <w:qFormat/>
    <w:rsid w:val="003E126F"/>
    <w:rPr>
      <w:b/>
      <w:bCs/>
    </w:rPr>
  </w:style>
  <w:style w:type="paragraph" w:styleId="Stopka">
    <w:name w:val="footer"/>
    <w:basedOn w:val="Normalny"/>
    <w:link w:val="StopkaZnak"/>
    <w:uiPriority w:val="99"/>
    <w:rsid w:val="003E126F"/>
    <w:pPr>
      <w:tabs>
        <w:tab w:val="center" w:pos="4536"/>
        <w:tab w:val="right" w:pos="9072"/>
      </w:tabs>
    </w:pPr>
  </w:style>
  <w:style w:type="character" w:customStyle="1" w:styleId="StopkaZnak">
    <w:name w:val="Stopka Znak"/>
    <w:basedOn w:val="Domylnaczcionkaakapitu"/>
    <w:link w:val="Stopka"/>
    <w:uiPriority w:val="99"/>
    <w:rsid w:val="003E126F"/>
    <w:rPr>
      <w:rFonts w:ascii="Times New Roman" w:eastAsia="Times New Roman" w:hAnsi="Times New Roman" w:cs="Times New Roman"/>
      <w:sz w:val="24"/>
      <w:szCs w:val="24"/>
      <w:lang w:eastAsia="ar-SA"/>
    </w:rPr>
  </w:style>
  <w:style w:type="character" w:styleId="Numerstrony">
    <w:name w:val="page number"/>
    <w:basedOn w:val="Domylnaczcionkaakapitu"/>
    <w:rsid w:val="003E126F"/>
  </w:style>
  <w:style w:type="paragraph" w:styleId="Tekstdymka">
    <w:name w:val="Balloon Text"/>
    <w:basedOn w:val="Normalny"/>
    <w:link w:val="TekstdymkaZnak"/>
    <w:semiHidden/>
    <w:rsid w:val="003E126F"/>
    <w:rPr>
      <w:rFonts w:ascii="Tahoma" w:hAnsi="Tahoma" w:cs="Tahoma"/>
      <w:sz w:val="16"/>
      <w:szCs w:val="16"/>
    </w:rPr>
  </w:style>
  <w:style w:type="character" w:customStyle="1" w:styleId="TekstdymkaZnak">
    <w:name w:val="Tekst dymka Znak"/>
    <w:basedOn w:val="Domylnaczcionkaakapitu"/>
    <w:link w:val="Tekstdymka"/>
    <w:semiHidden/>
    <w:rsid w:val="003E126F"/>
    <w:rPr>
      <w:rFonts w:ascii="Tahoma" w:eastAsia="Times New Roman" w:hAnsi="Tahoma" w:cs="Tahoma"/>
      <w:sz w:val="16"/>
      <w:szCs w:val="16"/>
      <w:lang w:eastAsia="ar-SA"/>
    </w:rPr>
  </w:style>
  <w:style w:type="paragraph" w:customStyle="1" w:styleId="body2">
    <w:name w:val="body 2"/>
    <w:basedOn w:val="body1"/>
    <w:rsid w:val="003E126F"/>
    <w:pPr>
      <w:ind w:left="567"/>
    </w:pPr>
  </w:style>
  <w:style w:type="paragraph" w:customStyle="1" w:styleId="pkt">
    <w:name w:val="pkt"/>
    <w:basedOn w:val="Normalny"/>
    <w:rsid w:val="003E126F"/>
    <w:pPr>
      <w:suppressAutoHyphens w:val="0"/>
      <w:spacing w:before="60" w:after="60"/>
      <w:ind w:left="851" w:hanging="295"/>
      <w:jc w:val="both"/>
    </w:pPr>
    <w:rPr>
      <w:szCs w:val="20"/>
      <w:lang w:eastAsia="pl-PL"/>
    </w:rPr>
  </w:style>
  <w:style w:type="paragraph" w:styleId="Tekstpodstawowy2">
    <w:name w:val="Body Text 2"/>
    <w:basedOn w:val="Normalny"/>
    <w:link w:val="Tekstpodstawowy2Znak"/>
    <w:rsid w:val="003E126F"/>
    <w:pPr>
      <w:suppressAutoHyphens w:val="0"/>
      <w:spacing w:after="120" w:line="480" w:lineRule="auto"/>
    </w:pPr>
    <w:rPr>
      <w:lang w:eastAsia="pl-PL"/>
    </w:rPr>
  </w:style>
  <w:style w:type="character" w:customStyle="1" w:styleId="Tekstpodstawowy2Znak">
    <w:name w:val="Tekst podstawowy 2 Znak"/>
    <w:basedOn w:val="Domylnaczcionkaakapitu"/>
    <w:link w:val="Tekstpodstawowy2"/>
    <w:rsid w:val="003E126F"/>
    <w:rPr>
      <w:rFonts w:ascii="Times New Roman" w:eastAsia="Times New Roman" w:hAnsi="Times New Roman" w:cs="Times New Roman"/>
      <w:sz w:val="24"/>
      <w:szCs w:val="24"/>
      <w:lang w:eastAsia="pl-PL"/>
    </w:rPr>
  </w:style>
  <w:style w:type="paragraph" w:customStyle="1" w:styleId="Znak">
    <w:name w:val="Znak"/>
    <w:basedOn w:val="Normalny"/>
    <w:rsid w:val="003E126F"/>
    <w:pPr>
      <w:suppressAutoHyphens w:val="0"/>
    </w:pPr>
    <w:rPr>
      <w:lang w:eastAsia="pl-PL"/>
    </w:rPr>
  </w:style>
  <w:style w:type="paragraph" w:customStyle="1" w:styleId="a">
    <w:rsid w:val="003E126F"/>
    <w:pPr>
      <w:suppressAutoHyphens/>
      <w:spacing w:after="0" w:line="240" w:lineRule="auto"/>
    </w:pPr>
    <w:rPr>
      <w:rFonts w:ascii="Times New Roman" w:eastAsia="MS Mincho" w:hAnsi="Times New Roman" w:cs="Times New Roman"/>
      <w:sz w:val="20"/>
      <w:szCs w:val="20"/>
      <w:lang w:eastAsia="pl-PL"/>
    </w:rPr>
  </w:style>
  <w:style w:type="paragraph" w:customStyle="1" w:styleId="03RunningText">
    <w:name w:val="03_Running_Text"/>
    <w:basedOn w:val="Normalny"/>
    <w:rsid w:val="003E126F"/>
    <w:pPr>
      <w:spacing w:line="276" w:lineRule="auto"/>
    </w:pPr>
    <w:rPr>
      <w:rFonts w:ascii="Arial" w:hAnsi="Arial"/>
      <w:kern w:val="1"/>
      <w:sz w:val="20"/>
      <w:szCs w:val="22"/>
      <w:lang w:eastAsia="en-US"/>
    </w:rPr>
  </w:style>
  <w:style w:type="paragraph" w:styleId="Tematkomentarza">
    <w:name w:val="annotation subject"/>
    <w:basedOn w:val="Tekstkomentarza"/>
    <w:next w:val="Tekstkomentarza"/>
    <w:link w:val="TematkomentarzaZnak"/>
    <w:rsid w:val="003E126F"/>
    <w:rPr>
      <w:b/>
      <w:bCs/>
    </w:rPr>
  </w:style>
  <w:style w:type="character" w:customStyle="1" w:styleId="TematkomentarzaZnak">
    <w:name w:val="Temat komentarza Znak"/>
    <w:basedOn w:val="TekstkomentarzaZnak"/>
    <w:link w:val="Tematkomentarza"/>
    <w:rsid w:val="003E126F"/>
    <w:rPr>
      <w:rFonts w:ascii="Times New Roman" w:eastAsia="Times New Roman" w:hAnsi="Times New Roman" w:cs="Times New Roman"/>
      <w:b/>
      <w:bCs/>
      <w:sz w:val="20"/>
      <w:szCs w:val="20"/>
      <w:lang w:eastAsia="ar-SA"/>
    </w:rPr>
  </w:style>
  <w:style w:type="character" w:styleId="Nierozpoznanawzmianka">
    <w:name w:val="Unresolved Mention"/>
    <w:uiPriority w:val="99"/>
    <w:semiHidden/>
    <w:unhideWhenUsed/>
    <w:rsid w:val="003E126F"/>
    <w:rPr>
      <w:color w:val="808080"/>
      <w:shd w:val="clear" w:color="auto" w:fill="E6E6E6"/>
    </w:rPr>
  </w:style>
  <w:style w:type="paragraph" w:styleId="Akapitzlist">
    <w:name w:val="List Paragraph"/>
    <w:aliases w:val="L1,Numerowanie,Akapit z listą5,Preambuła,maz_wyliczenie,opis dzialania,K-P_odwolanie,A_wyliczenie,Akapit z listą 1,Akapit z listą BS,Kolorowa lista — akcent 11,BulletC,Wyliczanie,Obiekt,normalny tekst,Bullets,lp1"/>
    <w:basedOn w:val="Normalny"/>
    <w:link w:val="AkapitzlistZnak"/>
    <w:uiPriority w:val="34"/>
    <w:qFormat/>
    <w:rsid w:val="003E126F"/>
    <w:pPr>
      <w:suppressAutoHyphens w:val="0"/>
      <w:spacing w:after="200" w:line="276" w:lineRule="auto"/>
      <w:ind w:left="720"/>
      <w:contextualSpacing/>
    </w:pPr>
    <w:rPr>
      <w:rFonts w:ascii="Calibri" w:eastAsia="Calibri" w:hAnsi="Calibri"/>
      <w:sz w:val="22"/>
      <w:szCs w:val="22"/>
      <w:lang w:eastAsia="en-US"/>
    </w:rPr>
  </w:style>
  <w:style w:type="character" w:customStyle="1" w:styleId="AkapitzlistZnak">
    <w:name w:val="Akapit z listą Znak"/>
    <w:aliases w:val="L1 Znak,Numerowanie Znak,Akapit z listą5 Znak,Preambuła Znak,maz_wyliczenie Znak,opis dzialania Znak,K-P_odwolanie Znak,A_wyliczenie Znak,Akapit z listą 1 Znak,Akapit z listą BS Znak,Kolorowa lista — akcent 11 Znak,BulletC Znak"/>
    <w:link w:val="Akapitzlist"/>
    <w:uiPriority w:val="34"/>
    <w:qFormat/>
    <w:locked/>
    <w:rsid w:val="003E126F"/>
    <w:rPr>
      <w:rFonts w:ascii="Calibri" w:eastAsia="Calibri" w:hAnsi="Calibri" w:cs="Times New Roman"/>
    </w:rPr>
  </w:style>
  <w:style w:type="paragraph" w:styleId="Tekstprzypisukocowego">
    <w:name w:val="endnote text"/>
    <w:basedOn w:val="Normalny"/>
    <w:link w:val="TekstprzypisukocowegoZnak"/>
    <w:rsid w:val="003E126F"/>
    <w:rPr>
      <w:sz w:val="20"/>
      <w:szCs w:val="20"/>
    </w:rPr>
  </w:style>
  <w:style w:type="character" w:customStyle="1" w:styleId="TekstprzypisukocowegoZnak">
    <w:name w:val="Tekst przypisu końcowego Znak"/>
    <w:basedOn w:val="Domylnaczcionkaakapitu"/>
    <w:link w:val="Tekstprzypisukocowego"/>
    <w:rsid w:val="003E126F"/>
    <w:rPr>
      <w:rFonts w:ascii="Times New Roman" w:eastAsia="Times New Roman" w:hAnsi="Times New Roman" w:cs="Times New Roman"/>
      <w:sz w:val="20"/>
      <w:szCs w:val="20"/>
      <w:lang w:eastAsia="ar-SA"/>
    </w:rPr>
  </w:style>
  <w:style w:type="character" w:styleId="Odwoanieprzypisukocowego">
    <w:name w:val="endnote reference"/>
    <w:rsid w:val="003E126F"/>
    <w:rPr>
      <w:vertAlign w:val="superscript"/>
    </w:rPr>
  </w:style>
  <w:style w:type="character" w:customStyle="1" w:styleId="SimpleL4Char">
    <w:name w:val="Simple L4 Char"/>
    <w:link w:val="SimpleL4"/>
    <w:uiPriority w:val="99"/>
    <w:locked/>
    <w:rsid w:val="003E126F"/>
    <w:rPr>
      <w:rFonts w:ascii="Times New Roman" w:eastAsia="SimSun" w:hAnsi="Times New Roman" w:cs="Times New Roman"/>
      <w:sz w:val="24"/>
      <w:szCs w:val="24"/>
      <w:lang w:val="en-GB" w:eastAsia="zh-CN"/>
    </w:rPr>
  </w:style>
  <w:style w:type="paragraph" w:styleId="Poprawka">
    <w:name w:val="Revision"/>
    <w:hidden/>
    <w:uiPriority w:val="99"/>
    <w:semiHidden/>
    <w:rsid w:val="003E126F"/>
    <w:pPr>
      <w:spacing w:after="0" w:line="240" w:lineRule="auto"/>
    </w:pPr>
    <w:rPr>
      <w:rFonts w:ascii="Times New Roman" w:eastAsia="Times New Roman" w:hAnsi="Times New Roman" w:cs="Times New Roman"/>
      <w:sz w:val="24"/>
      <w:szCs w:val="24"/>
      <w:lang w:eastAsia="ar-SA"/>
    </w:rPr>
  </w:style>
  <w:style w:type="paragraph" w:customStyle="1" w:styleId="Default">
    <w:name w:val="Default"/>
    <w:rsid w:val="003E126F"/>
    <w:pPr>
      <w:autoSpaceDE w:val="0"/>
      <w:autoSpaceDN w:val="0"/>
      <w:adjustRightInd w:val="0"/>
      <w:spacing w:after="0" w:line="240" w:lineRule="auto"/>
    </w:pPr>
    <w:rPr>
      <w:rFonts w:ascii="Arial" w:eastAsia="MS Mincho" w:hAnsi="Arial" w:cs="Arial"/>
      <w:color w:val="000000"/>
      <w:sz w:val="24"/>
      <w:szCs w:val="24"/>
      <w:lang w:eastAsia="pl-PL"/>
    </w:rPr>
  </w:style>
  <w:style w:type="table" w:styleId="Tabela-Siatka">
    <w:name w:val="Table Grid"/>
    <w:basedOn w:val="Standardowy"/>
    <w:uiPriority w:val="39"/>
    <w:rsid w:val="003E12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styna.gatarska@paih.gov.pl" TargetMode="External"/><Relationship Id="rId13" Type="http://schemas.openxmlformats.org/officeDocument/2006/relationships/hyperlink" Target="mailto:iod@paih.gov.pl"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sara.kubica@paih.gov.pl" TargetMode="External"/><Relationship Id="rId12" Type="http://schemas.microsoft.com/office/2018/08/relationships/commentsExtensible" Target="commentsExtensible.xml"/><Relationship Id="rId17" Type="http://schemas.openxmlformats.org/officeDocument/2006/relationships/hyperlink" Target="mailto:iod@paih.gov.pl" TargetMode="External"/><Relationship Id="rId2" Type="http://schemas.openxmlformats.org/officeDocument/2006/relationships/styles" Target="styles.xml"/><Relationship Id="rId16" Type="http://schemas.openxmlformats.org/officeDocument/2006/relationships/hyperlink" Target="mailto:iod@paih.gov.pl" TargetMode="External"/><Relationship Id="rId20" Type="http://schemas.microsoft.com/office/2011/relationships/people" Target="people.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6/09/relationships/commentsIds" Target="commentsIds.xml"/><Relationship Id="rId5" Type="http://schemas.openxmlformats.org/officeDocument/2006/relationships/footnotes" Target="footnotes.xml"/><Relationship Id="rId15" Type="http://schemas.openxmlformats.org/officeDocument/2006/relationships/hyperlink" Target="mailto:iod@paih.gov.pl" TargetMode="External"/><Relationship Id="rId10" Type="http://schemas.microsoft.com/office/2011/relationships/commentsExtended" Target="commentsExtended.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omments" Target="comments.xml"/><Relationship Id="rId14" Type="http://schemas.openxmlformats.org/officeDocument/2006/relationships/hyperlink" Target="mailto:iod@paih.gov.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22</Pages>
  <Words>8316</Words>
  <Characters>49898</Characters>
  <Application>Microsoft Office Word</Application>
  <DocSecurity>0</DocSecurity>
  <Lines>415</Lines>
  <Paragraphs>116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58098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Justyna Gątarska</dc:creator>
  <cp:keywords/>
  <dc:description/>
  <cp:lastModifiedBy>Justyna Gątarska</cp:lastModifiedBy>
  <cp:revision>21</cp:revision>
  <dcterms:created xsi:type="dcterms:W3CDTF">2022-08-12T07:28:00Z</dcterms:created>
  <dcterms:modified xsi:type="dcterms:W3CDTF">2022-08-12T10:34:00Z</dcterms:modified>
</cp:coreProperties>
</file>