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E49FD1" w14:textId="778AC5AA" w:rsidR="009B374C" w:rsidRPr="00AE5507" w:rsidRDefault="001D60C2" w:rsidP="001D60C2">
      <w:pPr>
        <w:jc w:val="right"/>
        <w:rPr>
          <w:rFonts w:asciiTheme="minorHAnsi" w:hAnsiTheme="minorHAnsi" w:cstheme="minorHAnsi"/>
        </w:rPr>
      </w:pPr>
      <w:r w:rsidRPr="00AE5507">
        <w:rPr>
          <w:rFonts w:asciiTheme="minorHAnsi" w:hAnsiTheme="minorHAnsi" w:cstheme="minorHAnsi"/>
        </w:rPr>
        <w:t xml:space="preserve">Załącznik nr </w:t>
      </w:r>
      <w:r w:rsidR="00AE5507" w:rsidRPr="00AE5507">
        <w:rPr>
          <w:rFonts w:asciiTheme="minorHAnsi" w:hAnsiTheme="minorHAnsi" w:cstheme="minorHAnsi"/>
        </w:rPr>
        <w:t xml:space="preserve">13 </w:t>
      </w:r>
      <w:r w:rsidRPr="00AE5507">
        <w:rPr>
          <w:rFonts w:asciiTheme="minorHAnsi" w:hAnsiTheme="minorHAnsi" w:cstheme="minorHAnsi"/>
        </w:rPr>
        <w:t>do SIWZ</w:t>
      </w:r>
    </w:p>
    <w:p w14:paraId="13D3E4CD" w14:textId="77777777" w:rsidR="001D60C2" w:rsidRPr="001D60C2" w:rsidRDefault="001D60C2" w:rsidP="005B338D"/>
    <w:p w14:paraId="37072C0D" w14:textId="36183329" w:rsidR="001F725C" w:rsidRDefault="001F725C" w:rsidP="001F725C">
      <w:pPr>
        <w:ind w:left="142"/>
        <w:jc w:val="center"/>
        <w:rPr>
          <w:rFonts w:ascii="Calibri" w:hAnsi="Calibri" w:cs="Calibri"/>
          <w:b/>
          <w:bCs/>
        </w:rPr>
      </w:pPr>
      <w:bookmarkStart w:id="0" w:name="_Hlk513784945"/>
      <w:r>
        <w:rPr>
          <w:rFonts w:ascii="Calibri" w:hAnsi="Calibri" w:cs="Calibri"/>
          <w:b/>
          <w:bCs/>
        </w:rPr>
        <w:t>ISTOTNE POSTANOWIENIA UMOWY</w:t>
      </w:r>
    </w:p>
    <w:p w14:paraId="0C28B54F" w14:textId="77777777" w:rsidR="005B338D" w:rsidRDefault="005B338D" w:rsidP="005B338D">
      <w:pPr>
        <w:ind w:left="142"/>
        <w:jc w:val="center"/>
        <w:rPr>
          <w:rFonts w:ascii="Calibri" w:hAnsi="Calibri" w:cs="Calibri"/>
          <w:b/>
          <w:bCs/>
        </w:rPr>
      </w:pPr>
    </w:p>
    <w:p w14:paraId="3E5B34A3" w14:textId="77777777" w:rsidR="00C9386D" w:rsidRPr="00C9386D" w:rsidRDefault="00C9386D" w:rsidP="005B338D">
      <w:pPr>
        <w:pStyle w:val="Tekstpodstawowy"/>
        <w:rPr>
          <w:rFonts w:ascii="Calibri" w:hAnsi="Calibri" w:cs="Calibri"/>
          <w:bCs/>
          <w:sz w:val="22"/>
          <w:szCs w:val="22"/>
        </w:rPr>
      </w:pPr>
      <w:r w:rsidRPr="00564752">
        <w:rPr>
          <w:rFonts w:ascii="Calibri" w:hAnsi="Calibri" w:cs="Calibri"/>
          <w:sz w:val="22"/>
          <w:szCs w:val="22"/>
        </w:rPr>
        <w:t>z</w:t>
      </w:r>
      <w:r w:rsidRPr="00C9386D">
        <w:rPr>
          <w:rFonts w:ascii="Calibri" w:hAnsi="Calibri" w:cs="Calibri"/>
          <w:sz w:val="22"/>
          <w:szCs w:val="22"/>
        </w:rPr>
        <w:t>awart</w:t>
      </w:r>
      <w:r w:rsidRPr="00564752">
        <w:rPr>
          <w:rFonts w:ascii="Calibri" w:hAnsi="Calibri" w:cs="Calibri"/>
          <w:sz w:val="22"/>
          <w:szCs w:val="22"/>
        </w:rPr>
        <w:t>a</w:t>
      </w:r>
      <w:r w:rsidRPr="00C9386D">
        <w:rPr>
          <w:rFonts w:ascii="Calibri" w:hAnsi="Calibri" w:cs="Calibri"/>
          <w:sz w:val="22"/>
          <w:szCs w:val="22"/>
        </w:rPr>
        <w:t xml:space="preserve"> w Warszawie w dniu …</w:t>
      </w:r>
      <w:r w:rsidRPr="00564752">
        <w:rPr>
          <w:rFonts w:ascii="Calibri" w:hAnsi="Calibri" w:cs="Calibri"/>
          <w:sz w:val="22"/>
          <w:szCs w:val="22"/>
        </w:rPr>
        <w:t>………………………..</w:t>
      </w:r>
      <w:r w:rsidRPr="00C9386D">
        <w:rPr>
          <w:rFonts w:ascii="Calibri" w:hAnsi="Calibri" w:cs="Calibri"/>
          <w:sz w:val="22"/>
          <w:szCs w:val="22"/>
        </w:rPr>
        <w:t>……. 201</w:t>
      </w:r>
      <w:r w:rsidRPr="00564752">
        <w:rPr>
          <w:rFonts w:ascii="Calibri" w:hAnsi="Calibri" w:cs="Calibri"/>
          <w:sz w:val="22"/>
          <w:szCs w:val="22"/>
        </w:rPr>
        <w:t>8</w:t>
      </w:r>
      <w:r w:rsidRPr="00C9386D">
        <w:rPr>
          <w:rFonts w:ascii="Calibri" w:hAnsi="Calibri" w:cs="Calibri"/>
          <w:sz w:val="22"/>
          <w:szCs w:val="22"/>
        </w:rPr>
        <w:t xml:space="preserve"> r. pomiędzy:</w:t>
      </w:r>
    </w:p>
    <w:p w14:paraId="4BFF2DE7" w14:textId="77777777" w:rsidR="00C9386D" w:rsidRPr="00C9386D" w:rsidRDefault="00C9386D" w:rsidP="005B338D">
      <w:pPr>
        <w:ind w:left="142"/>
        <w:jc w:val="both"/>
        <w:rPr>
          <w:rFonts w:ascii="Calibri" w:hAnsi="Calibri" w:cs="Calibri"/>
          <w:bCs/>
        </w:rPr>
      </w:pPr>
    </w:p>
    <w:p w14:paraId="1790C4D9" w14:textId="4B1DEEB4" w:rsidR="00C9386D" w:rsidRPr="00564752" w:rsidRDefault="00C9386D" w:rsidP="005B338D">
      <w:pPr>
        <w:pStyle w:val="HTML-wstpniesformatowany"/>
        <w:jc w:val="both"/>
        <w:rPr>
          <w:rFonts w:ascii="Calibri" w:hAnsi="Calibri" w:cs="Calibri"/>
          <w:sz w:val="22"/>
          <w:szCs w:val="22"/>
        </w:rPr>
      </w:pPr>
      <w:r w:rsidRPr="00564752">
        <w:rPr>
          <w:rFonts w:ascii="Calibri" w:hAnsi="Calibri" w:cs="Calibri"/>
          <w:b/>
          <w:bCs/>
          <w:sz w:val="22"/>
          <w:szCs w:val="22"/>
        </w:rPr>
        <w:t>Polską Agencją Inwestycji i Handlu S.A</w:t>
      </w:r>
      <w:r w:rsidRPr="00564752">
        <w:rPr>
          <w:rFonts w:ascii="Calibri" w:hAnsi="Calibri" w:cs="Calibri"/>
          <w:sz w:val="22"/>
          <w:szCs w:val="22"/>
        </w:rPr>
        <w:t>. z siedzibą w Warszawie</w:t>
      </w:r>
      <w:r w:rsidR="00F1463B">
        <w:rPr>
          <w:rFonts w:ascii="Calibri" w:hAnsi="Calibri" w:cs="Calibri"/>
          <w:sz w:val="22"/>
          <w:szCs w:val="22"/>
        </w:rPr>
        <w:t>,</w:t>
      </w:r>
      <w:r w:rsidRPr="00564752">
        <w:rPr>
          <w:rFonts w:ascii="Calibri" w:hAnsi="Calibri" w:cs="Calibri"/>
          <w:sz w:val="22"/>
          <w:szCs w:val="22"/>
        </w:rPr>
        <w:t xml:space="preserve"> ulica Bagatela 12, 00-585 Warszawa, </w:t>
      </w:r>
      <w:r w:rsidR="00F1463B">
        <w:rPr>
          <w:rFonts w:ascii="Calibri" w:hAnsi="Calibri" w:cs="Calibri"/>
          <w:sz w:val="22"/>
          <w:szCs w:val="22"/>
        </w:rPr>
        <w:t>w</w:t>
      </w:r>
      <w:r w:rsidRPr="00564752">
        <w:rPr>
          <w:rFonts w:ascii="Calibri" w:hAnsi="Calibri" w:cs="Calibri"/>
          <w:sz w:val="22"/>
          <w:szCs w:val="22"/>
        </w:rPr>
        <w:t>pisaną do rejestru przedsiębiorców Krajowego Rejestru Sądowego przez Sąd Rejonowy dla m.st. Warszawy</w:t>
      </w:r>
      <w:r w:rsidR="00F1463B">
        <w:rPr>
          <w:rFonts w:ascii="Calibri" w:hAnsi="Calibri" w:cs="Calibri"/>
          <w:sz w:val="22"/>
          <w:szCs w:val="22"/>
        </w:rPr>
        <w:t>,</w:t>
      </w:r>
      <w:r w:rsidRPr="00564752">
        <w:rPr>
          <w:rFonts w:ascii="Calibri" w:hAnsi="Calibri" w:cs="Calibri"/>
          <w:sz w:val="22"/>
          <w:szCs w:val="22"/>
        </w:rPr>
        <w:t xml:space="preserve"> XII Wydział Gospodarczy Krajowego Rejestru Sądowego pod numerem</w:t>
      </w:r>
      <w:r w:rsidR="00F1463B">
        <w:rPr>
          <w:rFonts w:ascii="Calibri" w:hAnsi="Calibri" w:cs="Calibri"/>
          <w:sz w:val="22"/>
          <w:szCs w:val="22"/>
        </w:rPr>
        <w:t xml:space="preserve"> KRS</w:t>
      </w:r>
      <w:r w:rsidRPr="00564752">
        <w:rPr>
          <w:rFonts w:ascii="Calibri" w:hAnsi="Calibri" w:cs="Calibri"/>
          <w:sz w:val="22"/>
          <w:szCs w:val="22"/>
        </w:rPr>
        <w:t xml:space="preserve"> 0000109815,</w:t>
      </w:r>
      <w:r w:rsidR="00F1463B">
        <w:rPr>
          <w:rFonts w:ascii="Calibri" w:hAnsi="Calibri" w:cs="Calibri"/>
          <w:sz w:val="22"/>
          <w:szCs w:val="22"/>
        </w:rPr>
        <w:t xml:space="preserve"> NIP: 526-030-01-67, REGON: 012070669,</w:t>
      </w:r>
      <w:r w:rsidRPr="00564752">
        <w:rPr>
          <w:rFonts w:ascii="Calibri" w:hAnsi="Calibri" w:cs="Calibri"/>
          <w:sz w:val="22"/>
          <w:szCs w:val="22"/>
        </w:rPr>
        <w:t xml:space="preserve"> o</w:t>
      </w:r>
      <w:r w:rsidR="00F1463B">
        <w:rPr>
          <w:rFonts w:ascii="Calibri" w:hAnsi="Calibri" w:cs="Calibri"/>
          <w:sz w:val="22"/>
          <w:szCs w:val="22"/>
        </w:rPr>
        <w:t xml:space="preserve"> </w:t>
      </w:r>
      <w:r w:rsidRPr="00564752">
        <w:rPr>
          <w:rFonts w:ascii="Calibri" w:hAnsi="Calibri" w:cs="Calibri"/>
          <w:sz w:val="22"/>
          <w:szCs w:val="22"/>
        </w:rPr>
        <w:t xml:space="preserve">kapitale zakładowym </w:t>
      </w:r>
      <w:r w:rsidR="00CD423D">
        <w:rPr>
          <w:rFonts w:ascii="Calibri" w:hAnsi="Calibri" w:cs="Calibri"/>
          <w:sz w:val="22"/>
          <w:szCs w:val="22"/>
        </w:rPr>
        <w:t>1</w:t>
      </w:r>
      <w:r w:rsidR="00BA390B">
        <w:rPr>
          <w:rFonts w:ascii="Calibri" w:hAnsi="Calibri" w:cs="Calibri"/>
          <w:sz w:val="22"/>
          <w:szCs w:val="22"/>
        </w:rPr>
        <w:t>21.818.000 zł, w</w:t>
      </w:r>
      <w:r w:rsidRPr="00564752">
        <w:rPr>
          <w:rFonts w:ascii="Calibri" w:hAnsi="Calibri" w:cs="Calibri"/>
          <w:sz w:val="22"/>
          <w:szCs w:val="22"/>
        </w:rPr>
        <w:t>płaconym w całości, reprezentowaną przez:</w:t>
      </w:r>
    </w:p>
    <w:p w14:paraId="27DC68B7" w14:textId="77777777" w:rsidR="00C9386D" w:rsidRPr="00564752" w:rsidRDefault="00C9386D" w:rsidP="005B338D">
      <w:pPr>
        <w:pStyle w:val="HTML-wstpniesformatowany"/>
        <w:jc w:val="both"/>
        <w:rPr>
          <w:rFonts w:ascii="Calibri" w:hAnsi="Calibri" w:cs="Calibri"/>
          <w:sz w:val="22"/>
          <w:szCs w:val="22"/>
        </w:rPr>
      </w:pPr>
    </w:p>
    <w:p w14:paraId="4DA9EA94" w14:textId="77777777" w:rsidR="00C9386D" w:rsidRPr="00C9386D" w:rsidRDefault="00C9386D" w:rsidP="00B44B31">
      <w:pPr>
        <w:pStyle w:val="HTML-wstpniesformatowany"/>
        <w:numPr>
          <w:ilvl w:val="0"/>
          <w:numId w:val="25"/>
        </w:numPr>
        <w:jc w:val="both"/>
        <w:rPr>
          <w:rFonts w:ascii="Calibri" w:hAnsi="Calibri" w:cs="Calibri"/>
          <w:sz w:val="22"/>
          <w:szCs w:val="22"/>
        </w:rPr>
      </w:pPr>
      <w:r w:rsidRPr="00564752">
        <w:rPr>
          <w:rFonts w:ascii="Calibri" w:hAnsi="Calibri" w:cs="Calibri"/>
          <w:sz w:val="22"/>
          <w:szCs w:val="22"/>
        </w:rPr>
        <w:t>-……………………………………………………………</w:t>
      </w:r>
      <w:r w:rsidRPr="00C9386D">
        <w:rPr>
          <w:rFonts w:ascii="Calibri" w:hAnsi="Calibri" w:cs="Calibri"/>
          <w:sz w:val="22"/>
          <w:szCs w:val="22"/>
        </w:rPr>
        <w:t>…………………………………………….,</w:t>
      </w:r>
    </w:p>
    <w:p w14:paraId="0A990F27" w14:textId="77777777" w:rsidR="00C9386D" w:rsidRPr="00564752" w:rsidRDefault="00C9386D" w:rsidP="00B44B31">
      <w:pPr>
        <w:pStyle w:val="HTML-wstpniesformatowany"/>
        <w:numPr>
          <w:ilvl w:val="0"/>
          <w:numId w:val="25"/>
        </w:numPr>
        <w:jc w:val="both"/>
        <w:rPr>
          <w:rFonts w:ascii="Calibri" w:hAnsi="Calibri" w:cs="Calibri"/>
          <w:sz w:val="22"/>
          <w:szCs w:val="22"/>
        </w:rPr>
      </w:pPr>
      <w:r w:rsidRPr="00564752">
        <w:rPr>
          <w:rFonts w:ascii="Calibri" w:hAnsi="Calibri" w:cs="Calibri"/>
          <w:sz w:val="22"/>
          <w:szCs w:val="22"/>
        </w:rPr>
        <w:t>-…………………………………………………………………………………………………………..</w:t>
      </w:r>
    </w:p>
    <w:p w14:paraId="2CE70769" w14:textId="77777777" w:rsidR="00C9386D" w:rsidRPr="00564752" w:rsidRDefault="00C9386D" w:rsidP="005B338D">
      <w:pPr>
        <w:pStyle w:val="Tekstpodstawowy"/>
        <w:ind w:left="142"/>
        <w:rPr>
          <w:rFonts w:ascii="Calibri" w:hAnsi="Calibri" w:cs="Calibri"/>
          <w:sz w:val="22"/>
          <w:szCs w:val="22"/>
        </w:rPr>
      </w:pPr>
    </w:p>
    <w:p w14:paraId="3614227C" w14:textId="77777777" w:rsidR="00C9386D" w:rsidRPr="00C9386D" w:rsidRDefault="00C9386D" w:rsidP="005B338D">
      <w:pPr>
        <w:pStyle w:val="Tekstpodstawowy"/>
        <w:ind w:left="142"/>
        <w:rPr>
          <w:rFonts w:ascii="Calibri" w:hAnsi="Calibri" w:cs="Calibri"/>
          <w:sz w:val="22"/>
          <w:szCs w:val="22"/>
        </w:rPr>
      </w:pPr>
      <w:r w:rsidRPr="00C9386D">
        <w:rPr>
          <w:rFonts w:ascii="Calibri" w:hAnsi="Calibri" w:cs="Calibri"/>
          <w:sz w:val="22"/>
          <w:szCs w:val="22"/>
        </w:rPr>
        <w:t xml:space="preserve">zwaną w dalszej części umowy </w:t>
      </w:r>
      <w:r w:rsidRPr="00564752">
        <w:rPr>
          <w:rFonts w:ascii="Calibri" w:hAnsi="Calibri" w:cs="Calibri"/>
          <w:sz w:val="22"/>
          <w:szCs w:val="22"/>
        </w:rPr>
        <w:t>„</w:t>
      </w:r>
      <w:r w:rsidRPr="00AE171E">
        <w:rPr>
          <w:rFonts w:ascii="Calibri" w:hAnsi="Calibri" w:cs="Calibri"/>
          <w:b/>
          <w:sz w:val="22"/>
          <w:szCs w:val="22"/>
        </w:rPr>
        <w:t>Zamawiającym</w:t>
      </w:r>
      <w:r w:rsidRPr="00564752">
        <w:rPr>
          <w:rFonts w:ascii="Calibri" w:hAnsi="Calibri" w:cs="Calibri"/>
          <w:sz w:val="22"/>
          <w:szCs w:val="22"/>
        </w:rPr>
        <w:t>” lub „</w:t>
      </w:r>
      <w:r w:rsidRPr="00AE171E">
        <w:rPr>
          <w:rFonts w:ascii="Calibri" w:hAnsi="Calibri" w:cs="Calibri"/>
          <w:b/>
          <w:sz w:val="22"/>
          <w:szCs w:val="22"/>
        </w:rPr>
        <w:t>PAIH</w:t>
      </w:r>
      <w:r w:rsidRPr="00564752">
        <w:rPr>
          <w:rFonts w:ascii="Calibri" w:hAnsi="Calibri" w:cs="Calibri"/>
          <w:sz w:val="22"/>
          <w:szCs w:val="22"/>
        </w:rPr>
        <w:t>”</w:t>
      </w:r>
    </w:p>
    <w:p w14:paraId="328FCAA5" w14:textId="3638A72F" w:rsidR="00F431F2" w:rsidRDefault="00F431F2" w:rsidP="00AE171E">
      <w:pPr>
        <w:rPr>
          <w:rFonts w:ascii="Calibri" w:hAnsi="Calibri" w:cs="Calibri"/>
        </w:rPr>
      </w:pPr>
    </w:p>
    <w:p w14:paraId="63331F3F" w14:textId="6A80F97C" w:rsidR="00320B7B" w:rsidRDefault="00320B7B" w:rsidP="00320B7B">
      <w:pPr>
        <w:rPr>
          <w:rFonts w:ascii="Calibri" w:hAnsi="Calibri" w:cs="Calibri"/>
        </w:rPr>
      </w:pPr>
      <w:r>
        <w:rPr>
          <w:rFonts w:ascii="Calibri" w:hAnsi="Calibri" w:cs="Calibri"/>
          <w:i/>
        </w:rPr>
        <w:t>(</w:t>
      </w:r>
      <w:r w:rsidRPr="0075033B">
        <w:rPr>
          <w:rFonts w:ascii="Calibri" w:hAnsi="Calibri" w:cs="Calibri"/>
          <w:i/>
        </w:rPr>
        <w:t xml:space="preserve">wydruk informacji odpowiadającej odpisowi aktualnemu z rejestru przedsiębiorców KRS </w:t>
      </w:r>
      <w:r>
        <w:rPr>
          <w:rFonts w:ascii="Calibri" w:hAnsi="Calibri" w:cs="Calibri"/>
          <w:i/>
        </w:rPr>
        <w:t>Zamawiającego</w:t>
      </w:r>
      <w:r w:rsidRPr="0075033B">
        <w:rPr>
          <w:rFonts w:ascii="Calibri" w:hAnsi="Calibri" w:cs="Calibri"/>
          <w:i/>
        </w:rPr>
        <w:t xml:space="preserve"> stanowi Załącznik nr </w:t>
      </w:r>
      <w:r w:rsidR="00B6069B">
        <w:rPr>
          <w:rFonts w:ascii="Calibri" w:hAnsi="Calibri" w:cs="Calibri"/>
          <w:i/>
        </w:rPr>
        <w:t xml:space="preserve">1 </w:t>
      </w:r>
      <w:r w:rsidRPr="0075033B">
        <w:rPr>
          <w:rFonts w:ascii="Calibri" w:hAnsi="Calibri" w:cs="Calibri"/>
          <w:i/>
        </w:rPr>
        <w:t>do Umowy</w:t>
      </w:r>
      <w:r w:rsidRPr="0075033B">
        <w:rPr>
          <w:rFonts w:ascii="Calibri" w:hAnsi="Calibri" w:cs="Calibri"/>
        </w:rPr>
        <w:t>)</w:t>
      </w:r>
    </w:p>
    <w:p w14:paraId="36728A5F" w14:textId="77777777" w:rsidR="00320B7B" w:rsidRDefault="00320B7B" w:rsidP="00AE171E">
      <w:pPr>
        <w:rPr>
          <w:rFonts w:ascii="Calibri" w:hAnsi="Calibri" w:cs="Calibri"/>
        </w:rPr>
      </w:pPr>
    </w:p>
    <w:p w14:paraId="7F1A7CF4" w14:textId="77777777" w:rsidR="00320B7B" w:rsidRDefault="00320B7B" w:rsidP="00AE171E">
      <w:pPr>
        <w:rPr>
          <w:rFonts w:ascii="Calibri" w:hAnsi="Calibri" w:cs="Calibri"/>
        </w:rPr>
      </w:pPr>
    </w:p>
    <w:p w14:paraId="7BF38766" w14:textId="515DEE96" w:rsidR="00F431F2" w:rsidRDefault="00F431F2" w:rsidP="00AE171E">
      <w:pPr>
        <w:rPr>
          <w:rFonts w:ascii="Calibri" w:hAnsi="Calibri" w:cs="Calibri"/>
        </w:rPr>
      </w:pPr>
      <w:r>
        <w:rPr>
          <w:rFonts w:ascii="Calibri" w:hAnsi="Calibri" w:cs="Calibri"/>
        </w:rPr>
        <w:t>a</w:t>
      </w:r>
    </w:p>
    <w:p w14:paraId="1B96D7BF" w14:textId="77777777" w:rsidR="00F431F2" w:rsidRDefault="00F431F2" w:rsidP="00F431F2">
      <w:pPr>
        <w:jc w:val="both"/>
        <w:rPr>
          <w:rFonts w:ascii="Calibri" w:hAnsi="Calibri" w:cs="Calibri"/>
        </w:rPr>
      </w:pPr>
    </w:p>
    <w:p w14:paraId="23BEBBA3" w14:textId="151C5B9E" w:rsidR="008F223F" w:rsidRDefault="00F431F2" w:rsidP="00F431F2">
      <w:pPr>
        <w:jc w:val="both"/>
        <w:rPr>
          <w:rFonts w:ascii="Calibri" w:hAnsi="Calibri" w:cs="Calibri"/>
        </w:rPr>
      </w:pPr>
      <w:r w:rsidRPr="00F431F2">
        <w:rPr>
          <w:rFonts w:ascii="Calibri" w:hAnsi="Calibri" w:cs="Calibri"/>
        </w:rPr>
        <w:t>………………………. zamieszkałą/zamieszkałym w……………………… (…-…), przy ul. …….., posiadającą/posiadającym PESEL: ………………………………., legitymującą/legitymującym się dowodem osobistym serii: …. numer ….., wydanym przez: …………………., ważnym do: …………………………, prowadzącą/prowadzącym działalność gospodarczą pod firmą „…………………………………….”, przy ul. ………………………….., posiadającą/posiadającym NIP: ………………….. oraz REGON: ……………………….., zwaną/zwanym dalej „</w:t>
      </w:r>
      <w:r w:rsidRPr="00811CA1">
        <w:rPr>
          <w:rFonts w:ascii="Calibri" w:hAnsi="Calibri" w:cs="Calibri"/>
          <w:b/>
        </w:rPr>
        <w:t>Wykonawcą</w:t>
      </w:r>
      <w:r w:rsidRPr="00F431F2">
        <w:rPr>
          <w:rFonts w:ascii="Calibri" w:hAnsi="Calibri" w:cs="Calibri"/>
        </w:rPr>
        <w:t>”,</w:t>
      </w:r>
    </w:p>
    <w:p w14:paraId="3CD39EEE" w14:textId="1D84E116" w:rsidR="0075033B" w:rsidRDefault="0075033B" w:rsidP="00AE171E">
      <w:pPr>
        <w:rPr>
          <w:rFonts w:ascii="Calibri" w:hAnsi="Calibri" w:cs="Calibri"/>
        </w:rPr>
      </w:pPr>
    </w:p>
    <w:p w14:paraId="0DBBCD8E" w14:textId="77777777" w:rsidR="0075033B" w:rsidRDefault="0075033B" w:rsidP="00AE171E">
      <w:pPr>
        <w:rPr>
          <w:rFonts w:ascii="Calibri" w:hAnsi="Calibri" w:cs="Calibri"/>
        </w:rPr>
      </w:pPr>
    </w:p>
    <w:p w14:paraId="57880DCD" w14:textId="77777777" w:rsidR="0075033B" w:rsidRPr="0075033B" w:rsidRDefault="0075033B" w:rsidP="0075033B">
      <w:pPr>
        <w:rPr>
          <w:rFonts w:ascii="Calibri" w:hAnsi="Calibri" w:cs="Calibri"/>
        </w:rPr>
      </w:pPr>
      <w:r w:rsidRPr="0075033B">
        <w:rPr>
          <w:rFonts w:ascii="Calibri" w:hAnsi="Calibri" w:cs="Calibri"/>
        </w:rPr>
        <w:t>lub</w:t>
      </w:r>
    </w:p>
    <w:p w14:paraId="19864BEA" w14:textId="756F03C9" w:rsidR="0075033B" w:rsidRPr="0075033B" w:rsidRDefault="0075033B" w:rsidP="0075033B">
      <w:pPr>
        <w:jc w:val="both"/>
        <w:rPr>
          <w:rFonts w:ascii="Calibri" w:hAnsi="Calibri" w:cs="Calibri"/>
        </w:rPr>
      </w:pPr>
      <w:r w:rsidRPr="0075033B">
        <w:rPr>
          <w:rFonts w:ascii="Calibri" w:hAnsi="Calibri" w:cs="Calibri"/>
        </w:rPr>
        <w:t>…………………………………… z siedzibą w ……………, adres: ul. …………….., …-… ……………, wpisaną do Rejestru Przedsiębiorców Krajowego Rejestru Sądowego, prowadzonego przez Sąd Rejonowy w ………………., …. Wydział Gospodarczy Krajowego Rejestru Sądowego, pod numerem KRS: …………, posiadającą NIP: …………………. oraz REGON: …………………., kapitał zak</w:t>
      </w:r>
      <w:r w:rsidR="00F431F2">
        <w:rPr>
          <w:rFonts w:ascii="Calibri" w:hAnsi="Calibri" w:cs="Calibri"/>
        </w:rPr>
        <w:t>ładowy w wysokości: ……………………., w</w:t>
      </w:r>
      <w:r w:rsidRPr="0075033B">
        <w:rPr>
          <w:rFonts w:ascii="Calibri" w:hAnsi="Calibri" w:cs="Calibri"/>
        </w:rPr>
        <w:t>płacony w całości</w:t>
      </w:r>
      <w:r w:rsidR="00F431F2">
        <w:rPr>
          <w:rStyle w:val="Odwoanieprzypisudolnego"/>
          <w:rFonts w:ascii="Calibri" w:hAnsi="Calibri" w:cs="Calibri"/>
        </w:rPr>
        <w:footnoteReference w:id="1"/>
      </w:r>
      <w:r w:rsidR="00F431F2">
        <w:rPr>
          <w:rFonts w:ascii="Calibri" w:hAnsi="Calibri" w:cs="Calibri"/>
        </w:rPr>
        <w:t>*</w:t>
      </w:r>
      <w:r w:rsidRPr="0075033B">
        <w:rPr>
          <w:rFonts w:ascii="Calibri" w:hAnsi="Calibri" w:cs="Calibri"/>
        </w:rPr>
        <w:t>, zwaną dalej ,,</w:t>
      </w:r>
      <w:r w:rsidRPr="00811CA1">
        <w:rPr>
          <w:rFonts w:ascii="Calibri" w:hAnsi="Calibri" w:cs="Calibri"/>
          <w:b/>
        </w:rPr>
        <w:t>Wykonawcą</w:t>
      </w:r>
      <w:r w:rsidRPr="0075033B">
        <w:rPr>
          <w:rFonts w:ascii="Calibri" w:hAnsi="Calibri" w:cs="Calibri"/>
        </w:rPr>
        <w:t>”, reprezentowaną przez:</w:t>
      </w:r>
    </w:p>
    <w:p w14:paraId="673124F8" w14:textId="501B0CB3" w:rsidR="008F223F" w:rsidRDefault="008F223F" w:rsidP="0075033B">
      <w:pPr>
        <w:jc w:val="both"/>
        <w:rPr>
          <w:rFonts w:ascii="Calibri" w:hAnsi="Calibri" w:cs="Calibri"/>
        </w:rPr>
      </w:pPr>
    </w:p>
    <w:p w14:paraId="38C30DD0" w14:textId="03A7EED3" w:rsidR="0075033B" w:rsidRDefault="0075033B" w:rsidP="0075033B">
      <w:pPr>
        <w:jc w:val="both"/>
        <w:rPr>
          <w:rFonts w:ascii="Calibri" w:hAnsi="Calibri" w:cs="Calibri"/>
        </w:rPr>
      </w:pPr>
      <w:r w:rsidRPr="0075033B">
        <w:rPr>
          <w:rFonts w:ascii="Calibri" w:hAnsi="Calibri" w:cs="Calibri"/>
        </w:rPr>
        <w:t>(</w:t>
      </w:r>
      <w:r w:rsidRPr="0075033B">
        <w:rPr>
          <w:rFonts w:ascii="Calibri" w:hAnsi="Calibri" w:cs="Calibri"/>
          <w:i/>
        </w:rPr>
        <w:t xml:space="preserve">wydruk z Centralnej Ewidencji i Informacji o Działalności Gospodarczej lub wydruk informacji odpowiadającej odpisowi aktualnemu z rejestru przedsiębiorców KRS Wykonawcy stanowi Załącznik nr </w:t>
      </w:r>
      <w:r w:rsidR="00B6069B">
        <w:rPr>
          <w:rFonts w:ascii="Calibri" w:hAnsi="Calibri" w:cs="Calibri"/>
          <w:i/>
        </w:rPr>
        <w:t>2</w:t>
      </w:r>
      <w:r w:rsidR="00B6069B" w:rsidRPr="0075033B">
        <w:rPr>
          <w:rFonts w:ascii="Calibri" w:hAnsi="Calibri" w:cs="Calibri"/>
          <w:i/>
        </w:rPr>
        <w:t xml:space="preserve"> </w:t>
      </w:r>
      <w:r w:rsidRPr="0075033B">
        <w:rPr>
          <w:rFonts w:ascii="Calibri" w:hAnsi="Calibri" w:cs="Calibri"/>
          <w:i/>
        </w:rPr>
        <w:t>do Umowy</w:t>
      </w:r>
      <w:r w:rsidRPr="0075033B">
        <w:rPr>
          <w:rFonts w:ascii="Calibri" w:hAnsi="Calibri" w:cs="Calibri"/>
        </w:rPr>
        <w:t>)</w:t>
      </w:r>
    </w:p>
    <w:p w14:paraId="7417195A" w14:textId="77777777" w:rsidR="00231A54" w:rsidRDefault="00231A54">
      <w:pPr>
        <w:widowControl/>
        <w:tabs>
          <w:tab w:val="left" w:pos="426"/>
        </w:tabs>
        <w:suppressAutoHyphens/>
        <w:overflowPunct w:val="0"/>
        <w:adjustRightInd w:val="0"/>
        <w:jc w:val="both"/>
        <w:textAlignment w:val="baseline"/>
        <w:rPr>
          <w:rFonts w:ascii="Calibri" w:hAnsi="Calibri" w:cs="Calibri"/>
        </w:rPr>
      </w:pPr>
    </w:p>
    <w:p w14:paraId="132DB2FD" w14:textId="77777777" w:rsidR="00916EFD" w:rsidRPr="00916EFD" w:rsidRDefault="00916EFD" w:rsidP="00916EFD">
      <w:pPr>
        <w:widowControl/>
        <w:tabs>
          <w:tab w:val="left" w:pos="426"/>
        </w:tabs>
        <w:suppressAutoHyphens/>
        <w:overflowPunct w:val="0"/>
        <w:adjustRightInd w:val="0"/>
        <w:jc w:val="both"/>
        <w:textAlignment w:val="baseline"/>
        <w:rPr>
          <w:rFonts w:ascii="Calibri" w:hAnsi="Calibri" w:cs="Calibri"/>
        </w:rPr>
      </w:pPr>
    </w:p>
    <w:p w14:paraId="3872A87B" w14:textId="126CDC59" w:rsidR="00231A54" w:rsidRDefault="00916EFD" w:rsidP="00916EFD">
      <w:pPr>
        <w:widowControl/>
        <w:tabs>
          <w:tab w:val="left" w:pos="426"/>
        </w:tabs>
        <w:suppressAutoHyphens/>
        <w:overflowPunct w:val="0"/>
        <w:adjustRightInd w:val="0"/>
        <w:jc w:val="both"/>
        <w:textAlignment w:val="baseline"/>
        <w:rPr>
          <w:rFonts w:ascii="Calibri" w:hAnsi="Calibri" w:cs="Calibri"/>
        </w:rPr>
      </w:pPr>
      <w:r w:rsidRPr="00916EFD">
        <w:rPr>
          <w:rFonts w:ascii="Calibri" w:hAnsi="Calibri" w:cs="Calibri"/>
        </w:rPr>
        <w:t>zwanymi dalej łącznie „</w:t>
      </w:r>
      <w:r w:rsidRPr="00811CA1">
        <w:rPr>
          <w:rFonts w:ascii="Calibri" w:hAnsi="Calibri" w:cs="Calibri"/>
          <w:b/>
        </w:rPr>
        <w:t>Stronami</w:t>
      </w:r>
      <w:r w:rsidRPr="00916EFD">
        <w:rPr>
          <w:rFonts w:ascii="Calibri" w:hAnsi="Calibri" w:cs="Calibri"/>
        </w:rPr>
        <w:t>”, a każda z osobna „</w:t>
      </w:r>
      <w:r w:rsidRPr="00811CA1">
        <w:rPr>
          <w:rFonts w:ascii="Calibri" w:hAnsi="Calibri" w:cs="Calibri"/>
          <w:b/>
        </w:rPr>
        <w:t>Stroną</w:t>
      </w:r>
      <w:r w:rsidRPr="00916EFD">
        <w:rPr>
          <w:rFonts w:ascii="Calibri" w:hAnsi="Calibri" w:cs="Calibri"/>
        </w:rPr>
        <w:t>”</w:t>
      </w:r>
      <w:r>
        <w:rPr>
          <w:rFonts w:ascii="Calibri" w:hAnsi="Calibri" w:cs="Calibri"/>
        </w:rPr>
        <w:t>.</w:t>
      </w:r>
    </w:p>
    <w:bookmarkEnd w:id="0"/>
    <w:p w14:paraId="695EA04F" w14:textId="77777777" w:rsidR="00231A54" w:rsidRDefault="00231A54">
      <w:pPr>
        <w:widowControl/>
        <w:tabs>
          <w:tab w:val="left" w:pos="426"/>
        </w:tabs>
        <w:suppressAutoHyphens/>
        <w:overflowPunct w:val="0"/>
        <w:adjustRightInd w:val="0"/>
        <w:jc w:val="both"/>
        <w:textAlignment w:val="baseline"/>
        <w:rPr>
          <w:rFonts w:ascii="Calibri" w:hAnsi="Calibri" w:cs="Calibri"/>
        </w:rPr>
      </w:pPr>
    </w:p>
    <w:p w14:paraId="16235E9B" w14:textId="77777777" w:rsidR="00231A54" w:rsidRDefault="00231A54">
      <w:pPr>
        <w:widowControl/>
        <w:tabs>
          <w:tab w:val="left" w:pos="426"/>
        </w:tabs>
        <w:suppressAutoHyphens/>
        <w:overflowPunct w:val="0"/>
        <w:adjustRightInd w:val="0"/>
        <w:jc w:val="both"/>
        <w:textAlignment w:val="baseline"/>
        <w:rPr>
          <w:rFonts w:ascii="Calibri" w:hAnsi="Calibri" w:cs="Calibri"/>
        </w:rPr>
      </w:pPr>
    </w:p>
    <w:p w14:paraId="709BA922" w14:textId="77777777" w:rsidR="00231A54" w:rsidRDefault="00231A54">
      <w:pPr>
        <w:widowControl/>
        <w:tabs>
          <w:tab w:val="left" w:pos="426"/>
        </w:tabs>
        <w:suppressAutoHyphens/>
        <w:overflowPunct w:val="0"/>
        <w:adjustRightInd w:val="0"/>
        <w:jc w:val="both"/>
        <w:textAlignment w:val="baseline"/>
        <w:rPr>
          <w:rFonts w:ascii="Calibri" w:hAnsi="Calibri" w:cs="Calibri"/>
        </w:rPr>
      </w:pPr>
    </w:p>
    <w:p w14:paraId="09536F9A" w14:textId="77777777" w:rsidR="00231A54" w:rsidRDefault="00231A54">
      <w:pPr>
        <w:widowControl/>
        <w:tabs>
          <w:tab w:val="left" w:pos="426"/>
        </w:tabs>
        <w:suppressAutoHyphens/>
        <w:overflowPunct w:val="0"/>
        <w:adjustRightInd w:val="0"/>
        <w:jc w:val="both"/>
        <w:textAlignment w:val="baseline"/>
        <w:rPr>
          <w:rFonts w:ascii="Calibri" w:hAnsi="Calibri" w:cs="Calibri"/>
        </w:rPr>
      </w:pPr>
    </w:p>
    <w:p w14:paraId="4D96F5C6" w14:textId="637444CE" w:rsidR="00C9386D" w:rsidRPr="005B338D" w:rsidRDefault="00C9386D">
      <w:pPr>
        <w:widowControl/>
        <w:tabs>
          <w:tab w:val="left" w:pos="426"/>
        </w:tabs>
        <w:suppressAutoHyphens/>
        <w:overflowPunct w:val="0"/>
        <w:adjustRightInd w:val="0"/>
        <w:jc w:val="both"/>
        <w:textAlignment w:val="baseline"/>
        <w:rPr>
          <w:rFonts w:ascii="Calibri" w:hAnsi="Calibri" w:cs="Calibri"/>
        </w:rPr>
      </w:pPr>
      <w:r w:rsidRPr="00AE171E">
        <w:rPr>
          <w:rFonts w:ascii="Calibri" w:hAnsi="Calibri" w:cs="Calibri"/>
        </w:rPr>
        <w:t xml:space="preserve">Umowa została zawarta w wyniku przeprowadzenia postępowania o udzielenie zamówienia publicznego </w:t>
      </w:r>
      <w:bookmarkStart w:id="1" w:name="_Hlk502918664"/>
      <w:r w:rsidRPr="00AE171E">
        <w:rPr>
          <w:rFonts w:ascii="Calibri" w:hAnsi="Calibri" w:cs="Calibri"/>
        </w:rPr>
        <w:t>pn.</w:t>
      </w:r>
      <w:r w:rsidR="00F431F2">
        <w:rPr>
          <w:rFonts w:ascii="Calibri" w:hAnsi="Calibri" w:cs="Calibri"/>
        </w:rPr>
        <w:t>:</w:t>
      </w:r>
      <w:r w:rsidR="008C7509">
        <w:rPr>
          <w:rFonts w:ascii="Calibri" w:hAnsi="Calibri" w:cs="Calibri"/>
        </w:rPr>
        <w:t xml:space="preserve"> </w:t>
      </w:r>
      <w:r w:rsidR="00F431F2" w:rsidRPr="00F431F2">
        <w:rPr>
          <w:rFonts w:ascii="Calibri" w:hAnsi="Calibri"/>
          <w:b/>
          <w:lang w:eastAsia="ar-SA"/>
        </w:rPr>
        <w:t>„Usługa oceny merytorycznej wniosków o powierzenie grantu i strategii ekspansji Grantobiorców na 9 rynków oraz kompleksowa organizacja etapu krajowego projektu Polskie Mosty Technologiczne na 3 rynki: USA, Kanada, Meksyk z podziałem na 5 części</w:t>
      </w:r>
      <w:r w:rsidR="00F431F2">
        <w:rPr>
          <w:rFonts w:ascii="Calibri" w:hAnsi="Calibri"/>
          <w:b/>
          <w:lang w:eastAsia="ar-SA"/>
        </w:rPr>
        <w:t>”</w:t>
      </w:r>
      <w:r w:rsidR="00BA390B">
        <w:rPr>
          <w:rFonts w:ascii="Calibri" w:hAnsi="Calibri"/>
          <w:b/>
          <w:lang w:eastAsia="ar-SA"/>
        </w:rPr>
        <w:t xml:space="preserve"> </w:t>
      </w:r>
      <w:r w:rsidR="00BA390B" w:rsidRPr="00BA390B">
        <w:rPr>
          <w:rFonts w:ascii="Calibri" w:hAnsi="Calibri"/>
          <w:i/>
          <w:lang w:eastAsia="ar-SA"/>
        </w:rPr>
        <w:t>(dalej zwane „</w:t>
      </w:r>
      <w:r w:rsidR="00BA390B" w:rsidRPr="00BA390B">
        <w:rPr>
          <w:rFonts w:ascii="Calibri" w:hAnsi="Calibri"/>
          <w:b/>
          <w:i/>
          <w:lang w:eastAsia="ar-SA"/>
        </w:rPr>
        <w:t>Zamówieniem</w:t>
      </w:r>
      <w:r w:rsidR="00BA390B" w:rsidRPr="00BA390B">
        <w:rPr>
          <w:rFonts w:ascii="Calibri" w:hAnsi="Calibri"/>
          <w:i/>
          <w:lang w:eastAsia="ar-SA"/>
        </w:rPr>
        <w:t>”)</w:t>
      </w:r>
      <w:r w:rsidR="00F431F2">
        <w:rPr>
          <w:rFonts w:ascii="Calibri" w:hAnsi="Calibri"/>
          <w:b/>
          <w:lang w:eastAsia="ar-SA"/>
        </w:rPr>
        <w:t xml:space="preserve"> w części I</w:t>
      </w:r>
      <w:r w:rsidR="00C452F3">
        <w:rPr>
          <w:rFonts w:ascii="Calibri" w:hAnsi="Calibri"/>
          <w:b/>
          <w:lang w:eastAsia="ar-SA"/>
        </w:rPr>
        <w:t xml:space="preserve"> pn.: „</w:t>
      </w:r>
      <w:r w:rsidR="00C452F3" w:rsidRPr="00811CA1">
        <w:rPr>
          <w:rFonts w:asciiTheme="minorHAnsi" w:eastAsia="Cambria" w:hAnsiTheme="minorHAnsi" w:cstheme="minorHAnsi"/>
          <w:b/>
          <w:lang w:val="cs-CZ"/>
        </w:rPr>
        <w:t xml:space="preserve">Świadczenie usługi oceny </w:t>
      </w:r>
      <w:r w:rsidR="00C452F3" w:rsidRPr="00811CA1">
        <w:rPr>
          <w:rFonts w:asciiTheme="minorHAnsi" w:eastAsia="Cambria" w:hAnsiTheme="minorHAnsi" w:cstheme="minorHAnsi"/>
          <w:b/>
          <w:lang w:val="cs-CZ"/>
        </w:rPr>
        <w:lastRenderedPageBreak/>
        <w:t>wniosków o powierzenie grantu oraz ocenie strategii ekspansji Grantobiorców“</w:t>
      </w:r>
      <w:r w:rsidR="00F431F2">
        <w:rPr>
          <w:rFonts w:ascii="Calibri" w:hAnsi="Calibri"/>
          <w:b/>
          <w:lang w:eastAsia="ar-SA"/>
        </w:rPr>
        <w:t xml:space="preserve"> </w:t>
      </w:r>
      <w:r w:rsidRPr="005B338D">
        <w:rPr>
          <w:rFonts w:ascii="Calibri" w:hAnsi="Calibri" w:cs="Calibri"/>
        </w:rPr>
        <w:t xml:space="preserve">w trybie </w:t>
      </w:r>
      <w:bookmarkEnd w:id="1"/>
      <w:r w:rsidR="00CA4172">
        <w:rPr>
          <w:rFonts w:ascii="Calibri" w:hAnsi="Calibri" w:cs="Calibri"/>
        </w:rPr>
        <w:t>p</w:t>
      </w:r>
      <w:r w:rsidRPr="005B338D">
        <w:rPr>
          <w:rFonts w:ascii="Calibri" w:hAnsi="Calibri" w:cs="Calibri"/>
        </w:rPr>
        <w:t>rzetargu nieograniczonego</w:t>
      </w:r>
      <w:r w:rsidR="00CA4172">
        <w:rPr>
          <w:rFonts w:ascii="Calibri" w:hAnsi="Calibri" w:cs="Calibri"/>
        </w:rPr>
        <w:t xml:space="preserve"> o</w:t>
      </w:r>
      <w:r w:rsidR="001F725C">
        <w:rPr>
          <w:rFonts w:ascii="Calibri" w:hAnsi="Calibri" w:cs="Calibri"/>
        </w:rPr>
        <w:t> </w:t>
      </w:r>
      <w:r w:rsidR="00CA4172">
        <w:rPr>
          <w:rFonts w:ascii="Calibri" w:hAnsi="Calibri" w:cs="Calibri"/>
        </w:rPr>
        <w:t xml:space="preserve"> wartości powyżej 221.000 EUR, zgodnie z u</w:t>
      </w:r>
      <w:r w:rsidR="00CA4172" w:rsidRPr="00CA4172">
        <w:rPr>
          <w:rFonts w:ascii="Calibri" w:hAnsi="Calibri" w:cs="Calibri"/>
        </w:rPr>
        <w:t>staw</w:t>
      </w:r>
      <w:r w:rsidR="00CA4172">
        <w:rPr>
          <w:rFonts w:ascii="Calibri" w:hAnsi="Calibri" w:cs="Calibri"/>
        </w:rPr>
        <w:t>ą</w:t>
      </w:r>
      <w:r w:rsidR="00CA4172" w:rsidRPr="00CA4172">
        <w:rPr>
          <w:rFonts w:ascii="Calibri" w:hAnsi="Calibri" w:cs="Calibri"/>
        </w:rPr>
        <w:t xml:space="preserve"> z dnia 29 stycznia 2004 r. - Prawo zamówień publicznych (</w:t>
      </w:r>
      <w:proofErr w:type="spellStart"/>
      <w:r w:rsidR="00CA4172" w:rsidRPr="00CA4172">
        <w:rPr>
          <w:rFonts w:ascii="Calibri" w:hAnsi="Calibri" w:cs="Calibri"/>
        </w:rPr>
        <w:t>t.j</w:t>
      </w:r>
      <w:proofErr w:type="spellEnd"/>
      <w:r w:rsidR="00CA4172" w:rsidRPr="00CA4172">
        <w:rPr>
          <w:rFonts w:ascii="Calibri" w:hAnsi="Calibri" w:cs="Calibri"/>
        </w:rPr>
        <w:t xml:space="preserve">. Dz. U. z 2017 r. poz. 1579 z </w:t>
      </w:r>
      <w:proofErr w:type="spellStart"/>
      <w:r w:rsidR="00CA4172" w:rsidRPr="00CA4172">
        <w:rPr>
          <w:rFonts w:ascii="Calibri" w:hAnsi="Calibri" w:cs="Calibri"/>
        </w:rPr>
        <w:t>późn</w:t>
      </w:r>
      <w:proofErr w:type="spellEnd"/>
      <w:r w:rsidR="00CA4172" w:rsidRPr="00CA4172">
        <w:rPr>
          <w:rFonts w:ascii="Calibri" w:hAnsi="Calibri" w:cs="Calibri"/>
        </w:rPr>
        <w:t>. zm.)</w:t>
      </w:r>
      <w:r w:rsidR="00CA4172">
        <w:rPr>
          <w:rFonts w:ascii="Calibri" w:hAnsi="Calibri" w:cs="Calibri"/>
        </w:rPr>
        <w:t>, dalej zwaną „</w:t>
      </w:r>
      <w:r w:rsidR="00CA4172" w:rsidRPr="00AE171E">
        <w:rPr>
          <w:rFonts w:ascii="Calibri" w:hAnsi="Calibri" w:cs="Calibri"/>
          <w:b/>
        </w:rPr>
        <w:t>PZP</w:t>
      </w:r>
      <w:r w:rsidR="00CA4172">
        <w:rPr>
          <w:rFonts w:ascii="Calibri" w:hAnsi="Calibri" w:cs="Calibri"/>
        </w:rPr>
        <w:t xml:space="preserve">”. </w:t>
      </w:r>
      <w:r w:rsidRPr="005B338D">
        <w:rPr>
          <w:rFonts w:ascii="Calibri" w:hAnsi="Calibri" w:cs="Calibri"/>
        </w:rPr>
        <w:t>Umowa jest współfinansowana ze środków Europejskiego Funduszu Rozwoju Regionalnego w ramach Programu Operacyjnego Inteligentny Rozwój 2014-2020</w:t>
      </w:r>
      <w:r w:rsidR="000077F1" w:rsidRPr="005B338D">
        <w:rPr>
          <w:rFonts w:ascii="Calibri" w:hAnsi="Calibri" w:cs="Calibri"/>
        </w:rPr>
        <w:t xml:space="preserve">, </w:t>
      </w:r>
      <w:bookmarkStart w:id="2" w:name="_Hlk511902381"/>
      <w:r w:rsidR="000077F1" w:rsidRPr="005B338D">
        <w:rPr>
          <w:rFonts w:ascii="Calibri" w:hAnsi="Calibri" w:cs="Calibri"/>
        </w:rPr>
        <w:t>Działanie 3.3. Wsparcie promocji oraz internacjonalizacji innowacyjnych przedsiębiorstw</w:t>
      </w:r>
      <w:bookmarkEnd w:id="2"/>
      <w:r w:rsidR="000077F1" w:rsidRPr="005B338D">
        <w:rPr>
          <w:rFonts w:ascii="Calibri" w:hAnsi="Calibri" w:cs="Calibri"/>
        </w:rPr>
        <w:t xml:space="preserve">, </w:t>
      </w:r>
      <w:r w:rsidR="00165A58" w:rsidRPr="005B338D">
        <w:rPr>
          <w:rFonts w:ascii="Calibri" w:hAnsi="Calibri" w:cs="Calibri"/>
        </w:rPr>
        <w:t>Podd</w:t>
      </w:r>
      <w:r w:rsidR="000077F1" w:rsidRPr="005B338D">
        <w:rPr>
          <w:rFonts w:ascii="Calibri" w:hAnsi="Calibri" w:cs="Calibri"/>
        </w:rPr>
        <w:t>ziałanie 3.3.1. Polskie Mosty Technologiczne.</w:t>
      </w:r>
    </w:p>
    <w:p w14:paraId="335F78D5" w14:textId="77777777" w:rsidR="00C9386D" w:rsidRPr="005B338D" w:rsidRDefault="00C9386D" w:rsidP="002D1372">
      <w:pPr>
        <w:pStyle w:val="Tekstpodstawowy32"/>
        <w:tabs>
          <w:tab w:val="left" w:pos="426"/>
        </w:tabs>
        <w:spacing w:after="0"/>
        <w:jc w:val="both"/>
        <w:rPr>
          <w:rFonts w:ascii="Calibri" w:eastAsia="Novel Pro" w:hAnsi="Calibri" w:cs="Calibri"/>
          <w:sz w:val="22"/>
          <w:szCs w:val="22"/>
          <w:lang w:eastAsia="en-US"/>
        </w:rPr>
      </w:pPr>
    </w:p>
    <w:p w14:paraId="70AB5D4A" w14:textId="77777777" w:rsidR="00F02C43" w:rsidRDefault="00F02C43" w:rsidP="002D1372">
      <w:pPr>
        <w:pStyle w:val="Tekstpodstawowy32"/>
        <w:tabs>
          <w:tab w:val="left" w:pos="426"/>
        </w:tabs>
        <w:spacing w:after="0"/>
        <w:jc w:val="both"/>
        <w:rPr>
          <w:rFonts w:ascii="Calibri" w:hAnsi="Calibri" w:cs="Calibri"/>
          <w:sz w:val="22"/>
          <w:szCs w:val="22"/>
        </w:rPr>
      </w:pPr>
    </w:p>
    <w:p w14:paraId="7926DEE2" w14:textId="77777777" w:rsidR="005B338D" w:rsidRDefault="005B338D" w:rsidP="002D1372">
      <w:pPr>
        <w:pStyle w:val="Tekstpodstawowy32"/>
        <w:tabs>
          <w:tab w:val="left" w:pos="426"/>
        </w:tabs>
        <w:spacing w:after="0"/>
        <w:jc w:val="both"/>
        <w:rPr>
          <w:rFonts w:ascii="Calibri" w:hAnsi="Calibri" w:cs="Calibri"/>
          <w:sz w:val="22"/>
          <w:szCs w:val="22"/>
        </w:rPr>
      </w:pPr>
    </w:p>
    <w:p w14:paraId="63417FCE" w14:textId="77777777" w:rsidR="005B338D" w:rsidRDefault="005B338D" w:rsidP="002D1372">
      <w:pPr>
        <w:pStyle w:val="Tekstpodstawowy32"/>
        <w:tabs>
          <w:tab w:val="left" w:pos="426"/>
        </w:tabs>
        <w:spacing w:after="0"/>
        <w:jc w:val="both"/>
        <w:rPr>
          <w:rFonts w:ascii="Calibri" w:hAnsi="Calibri" w:cs="Calibri"/>
          <w:sz w:val="22"/>
          <w:szCs w:val="22"/>
        </w:rPr>
      </w:pPr>
    </w:p>
    <w:p w14:paraId="62D0FDD7" w14:textId="77777777" w:rsidR="005B338D" w:rsidRDefault="005B338D" w:rsidP="002D1372">
      <w:pPr>
        <w:pStyle w:val="Tekstpodstawowy32"/>
        <w:tabs>
          <w:tab w:val="left" w:pos="426"/>
        </w:tabs>
        <w:spacing w:after="0"/>
        <w:jc w:val="both"/>
        <w:rPr>
          <w:rFonts w:ascii="Calibri" w:hAnsi="Calibri" w:cs="Calibri"/>
          <w:sz w:val="22"/>
          <w:szCs w:val="22"/>
        </w:rPr>
      </w:pPr>
    </w:p>
    <w:p w14:paraId="06A7128D" w14:textId="77777777" w:rsidR="005B338D" w:rsidRDefault="005B338D" w:rsidP="002D1372">
      <w:pPr>
        <w:pStyle w:val="Tekstpodstawowy32"/>
        <w:tabs>
          <w:tab w:val="left" w:pos="426"/>
        </w:tabs>
        <w:spacing w:after="0"/>
        <w:jc w:val="both"/>
        <w:rPr>
          <w:rFonts w:ascii="Calibri" w:hAnsi="Calibri" w:cs="Calibri"/>
          <w:sz w:val="22"/>
          <w:szCs w:val="22"/>
        </w:rPr>
      </w:pPr>
    </w:p>
    <w:p w14:paraId="527F5ED9" w14:textId="085F943D" w:rsidR="005B338D" w:rsidRDefault="005B338D" w:rsidP="002D1372">
      <w:pPr>
        <w:pStyle w:val="Tekstpodstawowy32"/>
        <w:tabs>
          <w:tab w:val="left" w:pos="426"/>
        </w:tabs>
        <w:spacing w:after="0"/>
        <w:jc w:val="both"/>
        <w:rPr>
          <w:rFonts w:ascii="Calibri" w:hAnsi="Calibri" w:cs="Calibri"/>
          <w:sz w:val="22"/>
          <w:szCs w:val="22"/>
        </w:rPr>
      </w:pPr>
    </w:p>
    <w:p w14:paraId="7B37D336" w14:textId="4278351D" w:rsidR="00040A53" w:rsidRPr="00040A53" w:rsidRDefault="00040A53" w:rsidP="00040A53">
      <w:pPr>
        <w:widowControl/>
        <w:autoSpaceDE/>
        <w:autoSpaceDN/>
        <w:spacing w:line="259" w:lineRule="auto"/>
        <w:jc w:val="center"/>
        <w:rPr>
          <w:rFonts w:ascii="Calibri" w:eastAsia="Calibri" w:hAnsi="Calibri" w:cs="Times New Roman"/>
          <w:b/>
        </w:rPr>
      </w:pPr>
      <w:r w:rsidRPr="00040A53">
        <w:rPr>
          <w:rFonts w:ascii="Calibri" w:eastAsia="Calibri" w:hAnsi="Calibri" w:cs="Times New Roman"/>
          <w:b/>
        </w:rPr>
        <w:t>§ 1</w:t>
      </w:r>
      <w:r>
        <w:rPr>
          <w:rFonts w:ascii="Calibri" w:eastAsia="Calibri" w:hAnsi="Calibri" w:cs="Times New Roman"/>
          <w:b/>
        </w:rPr>
        <w:t xml:space="preserve"> Definicje</w:t>
      </w:r>
    </w:p>
    <w:p w14:paraId="27AEA6D8" w14:textId="09CD77CA" w:rsidR="00040A53" w:rsidRDefault="00040A53" w:rsidP="00811CA1">
      <w:pPr>
        <w:widowControl/>
        <w:numPr>
          <w:ilvl w:val="0"/>
          <w:numId w:val="43"/>
        </w:numPr>
        <w:autoSpaceDE/>
        <w:autoSpaceDN/>
        <w:spacing w:after="160" w:line="259" w:lineRule="auto"/>
        <w:ind w:left="709" w:hanging="425"/>
        <w:contextualSpacing/>
        <w:jc w:val="both"/>
        <w:rPr>
          <w:rFonts w:ascii="Calibri" w:eastAsia="Calibri" w:hAnsi="Calibri" w:cs="Times New Roman"/>
        </w:rPr>
      </w:pPr>
      <w:r w:rsidRPr="00040A53">
        <w:rPr>
          <w:rFonts w:ascii="Calibri" w:eastAsia="Calibri" w:hAnsi="Calibri" w:cs="Times New Roman"/>
        </w:rPr>
        <w:t>Ilekroć w Umowie jest mowa o:</w:t>
      </w:r>
    </w:p>
    <w:p w14:paraId="016BE290" w14:textId="5A5C256A" w:rsidR="00840903" w:rsidRPr="00A35649" w:rsidRDefault="00840903" w:rsidP="00840903">
      <w:pPr>
        <w:widowControl/>
        <w:numPr>
          <w:ilvl w:val="0"/>
          <w:numId w:val="45"/>
        </w:numPr>
        <w:tabs>
          <w:tab w:val="left" w:pos="720"/>
          <w:tab w:val="left" w:pos="1134"/>
        </w:tabs>
        <w:autoSpaceDE/>
        <w:autoSpaceDN/>
        <w:spacing w:after="160" w:line="264" w:lineRule="auto"/>
        <w:ind w:left="709" w:firstLine="0"/>
        <w:contextualSpacing/>
        <w:jc w:val="both"/>
        <w:rPr>
          <w:rFonts w:ascii="Calibri" w:eastAsia="Calibri" w:hAnsi="Calibri" w:cs="Times New Roman"/>
          <w:b/>
        </w:rPr>
      </w:pPr>
      <w:r w:rsidRPr="00A35649">
        <w:rPr>
          <w:rFonts w:ascii="Calibri" w:eastAsia="Calibri" w:hAnsi="Calibri" w:cs="Times New Roman"/>
          <w:b/>
        </w:rPr>
        <w:t>Dniu roboczym</w:t>
      </w:r>
      <w:r>
        <w:rPr>
          <w:rFonts w:ascii="Calibri" w:eastAsia="Calibri" w:hAnsi="Calibri" w:cs="Times New Roman"/>
          <w:b/>
        </w:rPr>
        <w:t xml:space="preserve"> – </w:t>
      </w:r>
      <w:r>
        <w:rPr>
          <w:rFonts w:ascii="Calibri" w:eastAsia="Calibri" w:hAnsi="Calibri" w:cs="Times New Roman"/>
        </w:rPr>
        <w:t xml:space="preserve">dniu od poniedziałku do piątku, z wyłączeniem dni ustawowo wolnych od pracy na podstawie art. 1 ustawy </w:t>
      </w:r>
      <w:r w:rsidRPr="006A0617">
        <w:rPr>
          <w:rFonts w:ascii="Calibri" w:eastAsia="Calibri" w:hAnsi="Calibri" w:cs="Times New Roman"/>
        </w:rPr>
        <w:t>z dnia 18 stycznia 1951 r. o dniach wolnych od pracy (</w:t>
      </w:r>
      <w:proofErr w:type="spellStart"/>
      <w:r w:rsidRPr="006A0617">
        <w:rPr>
          <w:rFonts w:ascii="Calibri" w:eastAsia="Calibri" w:hAnsi="Calibri" w:cs="Times New Roman"/>
        </w:rPr>
        <w:t>t.j</w:t>
      </w:r>
      <w:proofErr w:type="spellEnd"/>
      <w:r w:rsidRPr="006A0617">
        <w:rPr>
          <w:rFonts w:ascii="Calibri" w:eastAsia="Calibri" w:hAnsi="Calibri" w:cs="Times New Roman"/>
        </w:rPr>
        <w:t>. Dz. U. z 2015 r. poz. 90)</w:t>
      </w:r>
      <w:r>
        <w:rPr>
          <w:rFonts w:ascii="Calibri" w:eastAsia="Calibri" w:hAnsi="Calibri" w:cs="Times New Roman"/>
        </w:rPr>
        <w:t>;</w:t>
      </w:r>
    </w:p>
    <w:p w14:paraId="7243796B" w14:textId="54A6FA1A" w:rsidR="00040A53" w:rsidRPr="00040A53" w:rsidRDefault="00040A53" w:rsidP="00811CA1">
      <w:pPr>
        <w:widowControl/>
        <w:numPr>
          <w:ilvl w:val="0"/>
          <w:numId w:val="45"/>
        </w:numPr>
        <w:tabs>
          <w:tab w:val="left" w:pos="720"/>
          <w:tab w:val="left" w:pos="1134"/>
        </w:tabs>
        <w:autoSpaceDE/>
        <w:autoSpaceDN/>
        <w:spacing w:after="160" w:line="259" w:lineRule="auto"/>
        <w:ind w:left="709" w:firstLine="0"/>
        <w:contextualSpacing/>
        <w:jc w:val="both"/>
        <w:rPr>
          <w:rFonts w:ascii="Calibri" w:eastAsia="Calibri" w:hAnsi="Calibri" w:cs="Times New Roman"/>
        </w:rPr>
      </w:pPr>
      <w:r w:rsidRPr="00811CA1">
        <w:rPr>
          <w:rFonts w:ascii="Calibri" w:eastAsia="Calibri" w:hAnsi="Calibri" w:cs="Times New Roman"/>
          <w:b/>
        </w:rPr>
        <w:t>SOPZ</w:t>
      </w:r>
      <w:r w:rsidRPr="00040A53">
        <w:rPr>
          <w:rFonts w:ascii="Calibri" w:eastAsia="Calibri" w:hAnsi="Calibri" w:cs="Times New Roman"/>
        </w:rPr>
        <w:t xml:space="preserve"> – należy przez to rozumieć Szczegółowy Opis Przedmiotu Zamówienia stanowiący załącznik nr </w:t>
      </w:r>
      <w:r w:rsidR="00FD4063">
        <w:rPr>
          <w:rFonts w:ascii="Calibri" w:eastAsia="Calibri" w:hAnsi="Calibri" w:cs="Times New Roman"/>
        </w:rPr>
        <w:t>5</w:t>
      </w:r>
      <w:r w:rsidRPr="00040A53">
        <w:rPr>
          <w:rFonts w:ascii="Calibri" w:eastAsia="Calibri" w:hAnsi="Calibri" w:cs="Times New Roman"/>
        </w:rPr>
        <w:t xml:space="preserve"> do Umowy;</w:t>
      </w:r>
    </w:p>
    <w:p w14:paraId="2195EC9E" w14:textId="77777777" w:rsidR="00040A53" w:rsidRPr="00040A53" w:rsidRDefault="00040A53" w:rsidP="00811CA1">
      <w:pPr>
        <w:widowControl/>
        <w:numPr>
          <w:ilvl w:val="0"/>
          <w:numId w:val="45"/>
        </w:numPr>
        <w:tabs>
          <w:tab w:val="left" w:pos="720"/>
          <w:tab w:val="left" w:pos="1134"/>
        </w:tabs>
        <w:autoSpaceDE/>
        <w:autoSpaceDN/>
        <w:spacing w:after="160" w:line="259" w:lineRule="auto"/>
        <w:ind w:left="709" w:firstLine="0"/>
        <w:contextualSpacing/>
        <w:jc w:val="both"/>
        <w:rPr>
          <w:rFonts w:ascii="Calibri" w:eastAsia="Calibri" w:hAnsi="Calibri" w:cs="Times New Roman"/>
        </w:rPr>
      </w:pPr>
      <w:r w:rsidRPr="00811CA1">
        <w:rPr>
          <w:rFonts w:ascii="Calibri" w:eastAsia="Calibri" w:hAnsi="Calibri" w:cs="Calibri"/>
          <w:b/>
        </w:rPr>
        <w:t>Ekspercie</w:t>
      </w:r>
      <w:r w:rsidRPr="00040A53">
        <w:rPr>
          <w:rFonts w:ascii="Calibri" w:eastAsia="Calibri" w:hAnsi="Calibri" w:cs="Calibri"/>
          <w:b/>
        </w:rPr>
        <w:t xml:space="preserve"> – </w:t>
      </w:r>
      <w:r w:rsidRPr="00040A53">
        <w:rPr>
          <w:rFonts w:ascii="Calibri" w:eastAsia="Calibri" w:hAnsi="Calibri" w:cs="Calibri"/>
        </w:rPr>
        <w:t>należy przez to rozumieć</w:t>
      </w:r>
      <w:r w:rsidRPr="00040A53">
        <w:rPr>
          <w:rFonts w:ascii="Calibri" w:eastAsia="Calibri" w:hAnsi="Calibri" w:cs="Calibri"/>
          <w:b/>
        </w:rPr>
        <w:t xml:space="preserve"> </w:t>
      </w:r>
      <w:r w:rsidRPr="00040A53">
        <w:rPr>
          <w:rFonts w:ascii="Calibri" w:eastAsia="Calibri" w:hAnsi="Calibri" w:cs="Calibri"/>
        </w:rPr>
        <w:t>praktyka, autorytet w dziedzinie/ branży, spełniającego kryteria opisane w SOPZ</w:t>
      </w:r>
      <w:r w:rsidRPr="00040A53">
        <w:rPr>
          <w:rFonts w:ascii="Calibri" w:eastAsia="Calibri" w:hAnsi="Calibri" w:cs="Times New Roman"/>
        </w:rPr>
        <w:t>;</w:t>
      </w:r>
    </w:p>
    <w:p w14:paraId="0FA32EDC" w14:textId="0013F24C" w:rsidR="00040A53" w:rsidRPr="00040A53" w:rsidRDefault="00040A53" w:rsidP="00811CA1">
      <w:pPr>
        <w:widowControl/>
        <w:numPr>
          <w:ilvl w:val="0"/>
          <w:numId w:val="45"/>
        </w:numPr>
        <w:tabs>
          <w:tab w:val="left" w:pos="720"/>
          <w:tab w:val="left" w:pos="1134"/>
        </w:tabs>
        <w:autoSpaceDE/>
        <w:autoSpaceDN/>
        <w:spacing w:after="160" w:line="259" w:lineRule="auto"/>
        <w:ind w:left="709" w:firstLine="0"/>
        <w:contextualSpacing/>
        <w:jc w:val="both"/>
        <w:rPr>
          <w:rFonts w:ascii="Calibri" w:eastAsia="Calibri" w:hAnsi="Calibri" w:cs="Times New Roman"/>
        </w:rPr>
      </w:pPr>
      <w:r w:rsidRPr="00811CA1">
        <w:rPr>
          <w:rFonts w:ascii="Calibri" w:eastAsia="Calibri" w:hAnsi="Calibri" w:cs="Calibri"/>
          <w:b/>
        </w:rPr>
        <w:t>Grantobiorcy/ Przedsiębiorcy</w:t>
      </w:r>
      <w:r w:rsidRPr="00040A53">
        <w:rPr>
          <w:rFonts w:ascii="Calibri" w:eastAsia="Times New Roman" w:hAnsi="Calibri" w:cs="Calibri"/>
          <w:lang w:eastAsia="pl-PL"/>
        </w:rPr>
        <w:t xml:space="preserve"> – mikro, małe i średnie przedsiębiorstwo, którego definicja jest zgodna z rozporządzeniem Komisji (UE) nr 651/2014 z dnia 17 czerwca 2014 r. uznającego niektóre rodzaje pomocy za zgodne z rynkiem wewnętrznym w zastoso</w:t>
      </w:r>
      <w:r w:rsidR="0075033B">
        <w:rPr>
          <w:rFonts w:ascii="Calibri" w:eastAsia="Times New Roman" w:hAnsi="Calibri" w:cs="Calibri"/>
          <w:lang w:eastAsia="pl-PL"/>
        </w:rPr>
        <w:t>waniu art. 107 i 108 Traktatu (</w:t>
      </w:r>
      <w:r w:rsidRPr="00040A53">
        <w:rPr>
          <w:rFonts w:ascii="Calibri" w:eastAsia="Times New Roman" w:hAnsi="Calibri" w:cs="Calibri"/>
          <w:lang w:eastAsia="pl-PL"/>
        </w:rPr>
        <w:t xml:space="preserve">Dz. U. UE. L. z 2014 r. Nr 187, str. 1 z </w:t>
      </w:r>
      <w:proofErr w:type="spellStart"/>
      <w:r w:rsidRPr="00040A53">
        <w:rPr>
          <w:rFonts w:ascii="Calibri" w:eastAsia="Times New Roman" w:hAnsi="Calibri" w:cs="Calibri"/>
          <w:lang w:eastAsia="pl-PL"/>
        </w:rPr>
        <w:t>późn</w:t>
      </w:r>
      <w:proofErr w:type="spellEnd"/>
      <w:r w:rsidRPr="00040A53">
        <w:rPr>
          <w:rFonts w:ascii="Calibri" w:eastAsia="Times New Roman" w:hAnsi="Calibri" w:cs="Calibri"/>
          <w:lang w:eastAsia="pl-PL"/>
        </w:rPr>
        <w:t>. zm.), który w wyniku rozstrzygnięcia konkursu podpisał z Zamawiającym umowę o powierzenie grantu</w:t>
      </w:r>
      <w:r w:rsidRPr="00040A53">
        <w:rPr>
          <w:rFonts w:ascii="Calibri" w:eastAsia="Calibri" w:hAnsi="Calibri" w:cs="Times New Roman"/>
        </w:rPr>
        <w:t>;</w:t>
      </w:r>
    </w:p>
    <w:p w14:paraId="02497003" w14:textId="77777777" w:rsidR="00040A53" w:rsidRPr="00040A53" w:rsidRDefault="00040A53" w:rsidP="00811CA1">
      <w:pPr>
        <w:widowControl/>
        <w:numPr>
          <w:ilvl w:val="0"/>
          <w:numId w:val="45"/>
        </w:numPr>
        <w:tabs>
          <w:tab w:val="left" w:pos="720"/>
          <w:tab w:val="left" w:pos="1134"/>
        </w:tabs>
        <w:autoSpaceDE/>
        <w:autoSpaceDN/>
        <w:spacing w:before="120" w:after="120" w:line="259" w:lineRule="auto"/>
        <w:ind w:left="709" w:firstLine="0"/>
        <w:contextualSpacing/>
        <w:jc w:val="both"/>
        <w:rPr>
          <w:rFonts w:ascii="Calibri" w:eastAsia="Calibri" w:hAnsi="Calibri" w:cs="Calibri"/>
        </w:rPr>
      </w:pPr>
      <w:r w:rsidRPr="00811CA1">
        <w:rPr>
          <w:rFonts w:ascii="Calibri" w:eastAsia="Calibri" w:hAnsi="Calibri" w:cs="Calibri"/>
          <w:b/>
        </w:rPr>
        <w:t>SOE</w:t>
      </w:r>
      <w:r w:rsidRPr="00040A53">
        <w:rPr>
          <w:rFonts w:ascii="Calibri" w:eastAsia="Calibri" w:hAnsi="Calibri" w:cs="Calibri"/>
        </w:rPr>
        <w:t>– należy przez to rozumieć System Obsługi Elektronicznej Projektu służący m.in. do składania Wniosków;</w:t>
      </w:r>
    </w:p>
    <w:p w14:paraId="565ADE82" w14:textId="67E15C6B" w:rsidR="00040A53" w:rsidRPr="00040A53" w:rsidRDefault="00040A53" w:rsidP="00811CA1">
      <w:pPr>
        <w:widowControl/>
        <w:numPr>
          <w:ilvl w:val="0"/>
          <w:numId w:val="45"/>
        </w:numPr>
        <w:tabs>
          <w:tab w:val="left" w:pos="720"/>
          <w:tab w:val="left" w:pos="1134"/>
        </w:tabs>
        <w:autoSpaceDE/>
        <w:autoSpaceDN/>
        <w:spacing w:before="120" w:after="120" w:line="259" w:lineRule="auto"/>
        <w:ind w:left="709" w:firstLine="0"/>
        <w:contextualSpacing/>
        <w:jc w:val="both"/>
        <w:rPr>
          <w:rFonts w:ascii="Calibri" w:eastAsia="Calibri" w:hAnsi="Calibri" w:cs="Calibri"/>
        </w:rPr>
      </w:pPr>
      <w:r w:rsidRPr="00811CA1">
        <w:rPr>
          <w:rFonts w:ascii="Calibri" w:eastAsia="Calibri" w:hAnsi="Calibri" w:cs="Calibri"/>
          <w:b/>
        </w:rPr>
        <w:t>Strategii ekspansji/Strategii</w:t>
      </w:r>
      <w:r w:rsidRPr="00040A53">
        <w:rPr>
          <w:rFonts w:ascii="Calibri" w:eastAsia="Calibri" w:hAnsi="Calibri" w:cs="Calibri"/>
        </w:rPr>
        <w:t>– należy przez to rozumieć dokument, będący finalnym rezultatem uczestnictwa Grantobiorcy w warsztacie poświęconym danemu rynkowi zagranicznemu dot. tworzenia wstępnej strategii ekspansji na dany rynek docelowy oraz indywidualnej pracy Grantobiorcy z ekspertami. Strategia ekspansji dotyczyć będzie danego innowacyjnego produktu/ usługi bądź technologii, z którym Przedsiębiorca będzie aplikował;</w:t>
      </w:r>
    </w:p>
    <w:p w14:paraId="7716FCA3" w14:textId="77777777" w:rsidR="00040A53" w:rsidRPr="00040A53" w:rsidRDefault="00040A53" w:rsidP="00811CA1">
      <w:pPr>
        <w:widowControl/>
        <w:numPr>
          <w:ilvl w:val="0"/>
          <w:numId w:val="45"/>
        </w:numPr>
        <w:tabs>
          <w:tab w:val="left" w:pos="720"/>
          <w:tab w:val="left" w:pos="1134"/>
        </w:tabs>
        <w:autoSpaceDE/>
        <w:autoSpaceDN/>
        <w:spacing w:before="120" w:after="120" w:line="259" w:lineRule="auto"/>
        <w:ind w:left="709" w:firstLine="0"/>
        <w:contextualSpacing/>
        <w:jc w:val="both"/>
        <w:rPr>
          <w:rFonts w:ascii="Calibri" w:eastAsia="Times New Roman" w:hAnsi="Calibri" w:cs="Calibri"/>
          <w:lang w:eastAsia="pl-PL"/>
        </w:rPr>
      </w:pPr>
      <w:r w:rsidRPr="00811CA1">
        <w:rPr>
          <w:rFonts w:ascii="Calibri" w:eastAsia="Calibri" w:hAnsi="Calibri" w:cs="Calibri"/>
          <w:b/>
        </w:rPr>
        <w:t>Wniosek</w:t>
      </w:r>
      <w:r w:rsidRPr="00040A53">
        <w:rPr>
          <w:rFonts w:ascii="Calibri" w:eastAsia="Calibri" w:hAnsi="Calibri" w:cs="Calibri"/>
          <w:b/>
        </w:rPr>
        <w:t xml:space="preserve"> </w:t>
      </w:r>
      <w:r w:rsidRPr="00040A53">
        <w:rPr>
          <w:rFonts w:ascii="Calibri" w:eastAsia="Calibri" w:hAnsi="Calibri" w:cs="Calibri"/>
        </w:rPr>
        <w:t xml:space="preserve">– należy przez to rozumieć wniosek aplikacyjny Przedsiębiorcy o powierzenie grantu </w:t>
      </w:r>
      <w:r w:rsidRPr="00040A53">
        <w:rPr>
          <w:rFonts w:ascii="Calibri" w:eastAsia="Times New Roman" w:hAnsi="Calibri" w:cs="Calibri"/>
          <w:lang w:eastAsia="pl-PL"/>
        </w:rPr>
        <w:t>zgłoszony za pośrednictwem SOE;</w:t>
      </w:r>
    </w:p>
    <w:p w14:paraId="47E70122" w14:textId="3ADCA4CF" w:rsidR="00040A53" w:rsidRDefault="00040A53" w:rsidP="00811CA1">
      <w:pPr>
        <w:widowControl/>
        <w:numPr>
          <w:ilvl w:val="0"/>
          <w:numId w:val="45"/>
        </w:numPr>
        <w:tabs>
          <w:tab w:val="left" w:pos="720"/>
          <w:tab w:val="left" w:pos="1134"/>
        </w:tabs>
        <w:autoSpaceDE/>
        <w:autoSpaceDN/>
        <w:spacing w:after="160" w:line="259" w:lineRule="auto"/>
        <w:ind w:left="709" w:firstLine="0"/>
        <w:contextualSpacing/>
        <w:jc w:val="both"/>
        <w:rPr>
          <w:rFonts w:ascii="Calibri" w:eastAsia="Calibri" w:hAnsi="Calibri" w:cs="Times New Roman"/>
        </w:rPr>
      </w:pPr>
      <w:r w:rsidRPr="00811CA1">
        <w:rPr>
          <w:rFonts w:ascii="Calibri" w:eastAsia="Calibri" w:hAnsi="Calibri" w:cs="Times New Roman"/>
          <w:b/>
        </w:rPr>
        <w:t>Wnioskodawca</w:t>
      </w:r>
      <w:r w:rsidRPr="00040A53">
        <w:rPr>
          <w:rFonts w:ascii="Calibri" w:eastAsia="Calibri" w:hAnsi="Calibri" w:cs="Calibri"/>
        </w:rPr>
        <w:t xml:space="preserve"> </w:t>
      </w:r>
      <w:r w:rsidRPr="00811CA1">
        <w:rPr>
          <w:rFonts w:ascii="Calibri" w:eastAsia="Calibri" w:hAnsi="Calibri" w:cs="Times New Roman"/>
        </w:rPr>
        <w:t xml:space="preserve">– </w:t>
      </w:r>
      <w:r w:rsidRPr="00040A53">
        <w:rPr>
          <w:rFonts w:ascii="Calibri" w:eastAsia="Calibri" w:hAnsi="Calibri" w:cs="Times New Roman"/>
        </w:rPr>
        <w:t xml:space="preserve">należy przez to rozumieć </w:t>
      </w:r>
      <w:r w:rsidRPr="00040A53">
        <w:rPr>
          <w:rFonts w:ascii="Calibri" w:eastAsia="Calibri" w:hAnsi="Calibri" w:cs="Calibri"/>
        </w:rPr>
        <w:t xml:space="preserve">mikro, małe i średnie przedsiębiorstwo, którego definicja jest zgodna z </w:t>
      </w:r>
      <w:r w:rsidRPr="00811CA1">
        <w:rPr>
          <w:rFonts w:ascii="Calibri" w:eastAsia="Calibri" w:hAnsi="Calibri" w:cs="Times New Roman"/>
        </w:rPr>
        <w:t>rozporządzeniem Komisji (UE) nr 651/2014 z dnia 17 czerwca 2014 r., składające wniosek o powierzenie grantu, potencjalny Grantobiorca</w:t>
      </w:r>
      <w:r w:rsidRPr="00040A53">
        <w:rPr>
          <w:rFonts w:ascii="Calibri" w:eastAsia="Calibri" w:hAnsi="Calibri" w:cs="Times New Roman"/>
        </w:rPr>
        <w:t>;</w:t>
      </w:r>
    </w:p>
    <w:p w14:paraId="3DAB6B65" w14:textId="707CF317" w:rsidR="0075033B" w:rsidRPr="00040A53" w:rsidRDefault="0075033B" w:rsidP="00811CA1">
      <w:pPr>
        <w:widowControl/>
        <w:numPr>
          <w:ilvl w:val="0"/>
          <w:numId w:val="45"/>
        </w:numPr>
        <w:tabs>
          <w:tab w:val="left" w:pos="720"/>
          <w:tab w:val="left" w:pos="1134"/>
        </w:tabs>
        <w:autoSpaceDE/>
        <w:autoSpaceDN/>
        <w:spacing w:after="160" w:line="259" w:lineRule="auto"/>
        <w:ind w:left="709" w:firstLine="0"/>
        <w:contextualSpacing/>
        <w:jc w:val="both"/>
        <w:rPr>
          <w:rFonts w:ascii="Calibri" w:eastAsia="Calibri" w:hAnsi="Calibri" w:cs="Times New Roman"/>
        </w:rPr>
      </w:pPr>
      <w:r>
        <w:rPr>
          <w:rFonts w:asciiTheme="minorHAnsi" w:eastAsia="Times New Roman" w:hAnsiTheme="minorHAnsi" w:cstheme="minorHAnsi"/>
          <w:b/>
          <w:lang w:eastAsia="pl-PL"/>
        </w:rPr>
        <w:t xml:space="preserve">Panelu ekspertów </w:t>
      </w:r>
      <w:r>
        <w:rPr>
          <w:rFonts w:asciiTheme="minorHAnsi" w:eastAsia="Times New Roman" w:hAnsiTheme="minorHAnsi" w:cstheme="minorHAnsi"/>
          <w:lang w:eastAsia="pl-PL"/>
        </w:rPr>
        <w:t>– należy przez to rozumieć zespół składający się z 3 ekspertów, którego zadaniem jest ocena merytoryczna Wniosków na II etapie oceny merytorycznej, a także ocena merytoryczna wypracowanej Strategii ekspansji;</w:t>
      </w:r>
    </w:p>
    <w:p w14:paraId="04236260" w14:textId="77777777" w:rsidR="00040A53" w:rsidRPr="00811CA1" w:rsidRDefault="00040A53" w:rsidP="00811CA1">
      <w:pPr>
        <w:widowControl/>
        <w:numPr>
          <w:ilvl w:val="0"/>
          <w:numId w:val="45"/>
        </w:numPr>
        <w:tabs>
          <w:tab w:val="left" w:pos="720"/>
          <w:tab w:val="left" w:pos="1134"/>
        </w:tabs>
        <w:autoSpaceDE/>
        <w:autoSpaceDN/>
        <w:spacing w:line="259" w:lineRule="auto"/>
        <w:ind w:left="709" w:firstLine="0"/>
        <w:contextualSpacing/>
        <w:jc w:val="both"/>
        <w:rPr>
          <w:rFonts w:ascii="Calibri" w:eastAsia="Calibri" w:hAnsi="Calibri" w:cs="Times New Roman"/>
        </w:rPr>
      </w:pPr>
      <w:r w:rsidRPr="00811CA1">
        <w:rPr>
          <w:rFonts w:ascii="Calibri" w:eastAsia="Calibri" w:hAnsi="Calibri" w:cs="Times New Roman"/>
          <w:b/>
        </w:rPr>
        <w:t>Projekcie</w:t>
      </w:r>
      <w:r w:rsidRPr="00040A53">
        <w:rPr>
          <w:rFonts w:ascii="Calibri" w:eastAsia="Calibri" w:hAnsi="Calibri" w:cs="Times New Roman"/>
        </w:rPr>
        <w:t xml:space="preserve"> – należy przez to rozumieć </w:t>
      </w:r>
      <w:r w:rsidRPr="00040A53">
        <w:rPr>
          <w:rFonts w:ascii="Calibri" w:eastAsia="Calibri" w:hAnsi="Calibri" w:cs="Calibri"/>
        </w:rPr>
        <w:t>projekt Polskie Mosty Technologiczne realizowany w ramach Programu Operacyjnego Inteligentny Rozwój, Działanie 3.3. Wsparcie promocji oraz internacjonalizacji innowacyjnych przedsiębiorstwo, Poddziałanie 3.3.1.;</w:t>
      </w:r>
    </w:p>
    <w:p w14:paraId="106873D0" w14:textId="351ADC16" w:rsidR="00A37F7B" w:rsidRDefault="00D470DD" w:rsidP="00811CA1">
      <w:pPr>
        <w:pStyle w:val="Akapitzlist"/>
        <w:widowControl/>
        <w:numPr>
          <w:ilvl w:val="0"/>
          <w:numId w:val="45"/>
        </w:numPr>
        <w:tabs>
          <w:tab w:val="left" w:pos="709"/>
        </w:tabs>
        <w:autoSpaceDE/>
        <w:autoSpaceDN/>
        <w:spacing w:line="259" w:lineRule="auto"/>
        <w:ind w:left="1134" w:hanging="425"/>
        <w:contextualSpacing/>
        <w:jc w:val="both"/>
        <w:rPr>
          <w:rFonts w:ascii="Calibri" w:eastAsia="Calibri" w:hAnsi="Calibri" w:cs="Times New Roman"/>
        </w:rPr>
      </w:pPr>
      <w:r w:rsidRPr="00811CA1">
        <w:rPr>
          <w:rFonts w:ascii="Calibri" w:eastAsia="Calibri" w:hAnsi="Calibri" w:cs="Times New Roman"/>
          <w:b/>
        </w:rPr>
        <w:t>Płatnik</w:t>
      </w:r>
      <w:r w:rsidR="00A37F7B">
        <w:rPr>
          <w:rFonts w:ascii="Calibri" w:eastAsia="Calibri" w:hAnsi="Calibri" w:cs="Times New Roman"/>
          <w:b/>
        </w:rPr>
        <w:t>u</w:t>
      </w:r>
      <w:r w:rsidRPr="00811CA1">
        <w:rPr>
          <w:rFonts w:ascii="Calibri" w:eastAsia="Calibri" w:hAnsi="Calibri" w:cs="Times New Roman"/>
        </w:rPr>
        <w:t xml:space="preserve"> - należy przez to rozumieć Bank Gospodarstwa Krajowego, który na podstawie wystawionego</w:t>
      </w:r>
    </w:p>
    <w:p w14:paraId="1F570D1E" w14:textId="122FA0B9" w:rsidR="00D470DD" w:rsidRPr="00811CA1" w:rsidRDefault="00D470DD" w:rsidP="00811CA1">
      <w:pPr>
        <w:widowControl/>
        <w:tabs>
          <w:tab w:val="left" w:pos="709"/>
        </w:tabs>
        <w:autoSpaceDE/>
        <w:autoSpaceDN/>
        <w:spacing w:line="259" w:lineRule="auto"/>
        <w:ind w:left="709"/>
        <w:contextualSpacing/>
        <w:jc w:val="both"/>
        <w:rPr>
          <w:rFonts w:ascii="Calibri" w:eastAsia="Calibri" w:hAnsi="Calibri" w:cs="Times New Roman"/>
        </w:rPr>
      </w:pPr>
      <w:r w:rsidRPr="00811CA1">
        <w:rPr>
          <w:rFonts w:ascii="Calibri" w:eastAsia="Calibri" w:hAnsi="Calibri" w:cs="Times New Roman"/>
        </w:rPr>
        <w:t>przez Instytucję Zarządzającą zlecenia płatności, przekazuje płatności na rzecz Agencji;</w:t>
      </w:r>
    </w:p>
    <w:p w14:paraId="4DB8410B" w14:textId="5BD5C6F1" w:rsidR="00D470DD" w:rsidRPr="00A37F7B" w:rsidRDefault="00D470DD" w:rsidP="00811CA1">
      <w:pPr>
        <w:widowControl/>
        <w:numPr>
          <w:ilvl w:val="0"/>
          <w:numId w:val="45"/>
        </w:numPr>
        <w:tabs>
          <w:tab w:val="left" w:pos="720"/>
          <w:tab w:val="left" w:pos="851"/>
          <w:tab w:val="left" w:pos="1134"/>
        </w:tabs>
        <w:autoSpaceDE/>
        <w:autoSpaceDN/>
        <w:spacing w:after="160" w:line="259" w:lineRule="auto"/>
        <w:ind w:left="709" w:firstLine="0"/>
        <w:contextualSpacing/>
        <w:jc w:val="both"/>
        <w:rPr>
          <w:rFonts w:ascii="Calibri" w:eastAsia="Calibri" w:hAnsi="Calibri" w:cs="Times New Roman"/>
        </w:rPr>
      </w:pPr>
      <w:r w:rsidRPr="00811CA1">
        <w:rPr>
          <w:rFonts w:ascii="Calibri" w:eastAsia="Calibri" w:hAnsi="Calibri" w:cs="Times New Roman"/>
          <w:b/>
        </w:rPr>
        <w:t>Instytucj</w:t>
      </w:r>
      <w:r w:rsidR="00A37F7B" w:rsidRPr="00A37F7B">
        <w:rPr>
          <w:rFonts w:ascii="Calibri" w:eastAsia="Calibri" w:hAnsi="Calibri" w:cs="Times New Roman"/>
          <w:b/>
        </w:rPr>
        <w:t>i zarządzającej</w:t>
      </w:r>
      <w:r w:rsidRPr="00A37F7B">
        <w:rPr>
          <w:rFonts w:ascii="Calibri" w:eastAsia="Calibri" w:hAnsi="Calibri" w:cs="Times New Roman"/>
        </w:rPr>
        <w:t xml:space="preserve"> - oznacza to instytucję, o której mowa w art. 2 pkt 11 </w:t>
      </w:r>
      <w:r w:rsidR="00A37F7B">
        <w:rPr>
          <w:rFonts w:ascii="Calibri" w:eastAsia="Calibri" w:hAnsi="Calibri" w:cs="Times New Roman"/>
        </w:rPr>
        <w:t>U</w:t>
      </w:r>
      <w:r w:rsidR="00A37F7B" w:rsidRPr="00A37F7B">
        <w:rPr>
          <w:rFonts w:ascii="Calibri" w:eastAsia="Calibri" w:hAnsi="Calibri" w:cs="Times New Roman"/>
        </w:rPr>
        <w:t>staw</w:t>
      </w:r>
      <w:r w:rsidR="00A37F7B">
        <w:rPr>
          <w:rFonts w:ascii="Calibri" w:eastAsia="Calibri" w:hAnsi="Calibri" w:cs="Times New Roman"/>
        </w:rPr>
        <w:t>y wdrożeniowej tj. ustawy</w:t>
      </w:r>
      <w:r w:rsidR="00A37F7B" w:rsidRPr="00A37F7B">
        <w:rPr>
          <w:rFonts w:ascii="Calibri" w:eastAsia="Calibri" w:hAnsi="Calibri" w:cs="Times New Roman"/>
        </w:rPr>
        <w:t xml:space="preserve"> z dnia 11 lipca 2014 r. o zasadach realizacji programów w zakresie polityki spójności finansowanych </w:t>
      </w:r>
      <w:r w:rsidR="00A37F7B" w:rsidRPr="00A37F7B">
        <w:rPr>
          <w:rFonts w:ascii="Calibri" w:eastAsia="Calibri" w:hAnsi="Calibri" w:cs="Times New Roman"/>
        </w:rPr>
        <w:lastRenderedPageBreak/>
        <w:t>w perspektywie finansowej 2014-2020 (</w:t>
      </w:r>
      <w:proofErr w:type="spellStart"/>
      <w:r w:rsidR="00A37F7B" w:rsidRPr="00A37F7B">
        <w:rPr>
          <w:rFonts w:ascii="Calibri" w:eastAsia="Calibri" w:hAnsi="Calibri" w:cs="Times New Roman"/>
        </w:rPr>
        <w:t>t.j</w:t>
      </w:r>
      <w:proofErr w:type="spellEnd"/>
      <w:r w:rsidR="00A37F7B" w:rsidRPr="00A37F7B">
        <w:rPr>
          <w:rFonts w:ascii="Calibri" w:eastAsia="Calibri" w:hAnsi="Calibri" w:cs="Times New Roman"/>
        </w:rPr>
        <w:t xml:space="preserve">. Dz. U. z 2017 r. poz. 1460 z </w:t>
      </w:r>
      <w:proofErr w:type="spellStart"/>
      <w:r w:rsidR="00A37F7B" w:rsidRPr="00A37F7B">
        <w:rPr>
          <w:rFonts w:ascii="Calibri" w:eastAsia="Calibri" w:hAnsi="Calibri" w:cs="Times New Roman"/>
        </w:rPr>
        <w:t>późn</w:t>
      </w:r>
      <w:proofErr w:type="spellEnd"/>
      <w:r w:rsidR="00A37F7B" w:rsidRPr="00A37F7B">
        <w:rPr>
          <w:rFonts w:ascii="Calibri" w:eastAsia="Calibri" w:hAnsi="Calibri" w:cs="Times New Roman"/>
        </w:rPr>
        <w:t>. zm.)</w:t>
      </w:r>
      <w:r w:rsidR="00A37F7B">
        <w:rPr>
          <w:rFonts w:ascii="Calibri" w:eastAsia="Calibri" w:hAnsi="Calibri" w:cs="Times New Roman"/>
        </w:rPr>
        <w:t>. W</w:t>
      </w:r>
      <w:r w:rsidRPr="00A37F7B">
        <w:rPr>
          <w:rFonts w:ascii="Calibri" w:eastAsia="Calibri" w:hAnsi="Calibri" w:cs="Times New Roman"/>
        </w:rPr>
        <w:t xml:space="preserve"> przypadku Poddziałania funkcję </w:t>
      </w:r>
      <w:r w:rsidR="00A37F7B" w:rsidRPr="00A37F7B">
        <w:rPr>
          <w:rFonts w:ascii="Calibri" w:eastAsia="Calibri" w:hAnsi="Calibri" w:cs="Times New Roman"/>
        </w:rPr>
        <w:t>Instytucji Zarządzającej pełni m</w:t>
      </w:r>
      <w:r w:rsidRPr="00A37F7B">
        <w:rPr>
          <w:rFonts w:ascii="Calibri" w:eastAsia="Calibri" w:hAnsi="Calibri" w:cs="Times New Roman"/>
        </w:rPr>
        <w:t xml:space="preserve">inister właściwy ds. rozwoju regionalnego </w:t>
      </w:r>
      <w:r w:rsidR="00A37F7B" w:rsidRPr="00A37F7B">
        <w:rPr>
          <w:rFonts w:ascii="Calibri" w:eastAsia="Calibri" w:hAnsi="Calibri" w:cs="Times New Roman"/>
        </w:rPr>
        <w:t xml:space="preserve">– Minister Inwestycji i </w:t>
      </w:r>
      <w:r w:rsidR="00A37F7B">
        <w:rPr>
          <w:rFonts w:ascii="Calibri" w:eastAsia="Calibri" w:hAnsi="Calibri" w:cs="Times New Roman"/>
        </w:rPr>
        <w:t xml:space="preserve">Rozwoju </w:t>
      </w:r>
      <w:r w:rsidRPr="00A37F7B">
        <w:rPr>
          <w:rFonts w:ascii="Calibri" w:eastAsia="Calibri" w:hAnsi="Calibri" w:cs="Times New Roman"/>
        </w:rPr>
        <w:t>z siedzibą przy ul. Wspólnej 2/4 w Warszawie;</w:t>
      </w:r>
    </w:p>
    <w:p w14:paraId="5C81BB5D" w14:textId="500ABBC9" w:rsidR="00040A53" w:rsidRPr="00FA6785" w:rsidRDefault="00040A53">
      <w:pPr>
        <w:widowControl/>
        <w:numPr>
          <w:ilvl w:val="0"/>
          <w:numId w:val="45"/>
        </w:numPr>
        <w:tabs>
          <w:tab w:val="left" w:pos="720"/>
          <w:tab w:val="left" w:pos="1134"/>
        </w:tabs>
        <w:autoSpaceDE/>
        <w:autoSpaceDN/>
        <w:spacing w:after="160" w:line="259" w:lineRule="auto"/>
        <w:ind w:left="709" w:firstLine="0"/>
        <w:contextualSpacing/>
        <w:jc w:val="both"/>
        <w:rPr>
          <w:rFonts w:ascii="Calibri" w:eastAsia="Calibri" w:hAnsi="Calibri" w:cs="Times New Roman"/>
        </w:rPr>
      </w:pPr>
      <w:r w:rsidRPr="00811CA1">
        <w:rPr>
          <w:rFonts w:ascii="Calibri" w:eastAsia="Calibri" w:hAnsi="Calibri" w:cs="Calibri"/>
          <w:b/>
        </w:rPr>
        <w:t>Regulaminie</w:t>
      </w:r>
      <w:r w:rsidRPr="00040A53">
        <w:rPr>
          <w:rFonts w:ascii="Calibri" w:eastAsia="Calibri" w:hAnsi="Calibri" w:cs="Calibri"/>
        </w:rPr>
        <w:t xml:space="preserve"> – należy przez to rozumieć regulamin konkursu w ramach Projektu tj. zasady aplikowania oraz reguły wyboru Grantobiorców;</w:t>
      </w:r>
    </w:p>
    <w:p w14:paraId="46D2F9D7" w14:textId="64E53117" w:rsidR="00072691" w:rsidRPr="00811CA1" w:rsidRDefault="00072691" w:rsidP="00811CA1">
      <w:pPr>
        <w:widowControl/>
        <w:numPr>
          <w:ilvl w:val="0"/>
          <w:numId w:val="45"/>
        </w:numPr>
        <w:tabs>
          <w:tab w:val="left" w:pos="720"/>
          <w:tab w:val="left" w:pos="1134"/>
        </w:tabs>
        <w:autoSpaceDE/>
        <w:autoSpaceDN/>
        <w:spacing w:after="160" w:line="259" w:lineRule="auto"/>
        <w:ind w:left="709" w:firstLine="0"/>
        <w:contextualSpacing/>
        <w:jc w:val="both"/>
        <w:rPr>
          <w:rFonts w:asciiTheme="minorHAnsi" w:eastAsia="Calibri" w:hAnsiTheme="minorHAnsi" w:cstheme="minorHAnsi"/>
        </w:rPr>
      </w:pPr>
      <w:r>
        <w:rPr>
          <w:rFonts w:ascii="Calibri" w:eastAsia="Calibri" w:hAnsi="Calibri" w:cs="Calibri"/>
          <w:b/>
        </w:rPr>
        <w:t>Dokumentacj</w:t>
      </w:r>
      <w:r w:rsidR="00901258">
        <w:rPr>
          <w:rFonts w:ascii="Calibri" w:eastAsia="Calibri" w:hAnsi="Calibri" w:cs="Calibri"/>
          <w:b/>
        </w:rPr>
        <w:t>i</w:t>
      </w:r>
      <w:r>
        <w:rPr>
          <w:rFonts w:ascii="Calibri" w:eastAsia="Calibri" w:hAnsi="Calibri" w:cs="Calibri"/>
          <w:b/>
        </w:rPr>
        <w:t xml:space="preserve"> konkursow</w:t>
      </w:r>
      <w:r w:rsidR="00901258">
        <w:rPr>
          <w:rFonts w:ascii="Calibri" w:eastAsia="Calibri" w:hAnsi="Calibri" w:cs="Calibri"/>
          <w:b/>
        </w:rPr>
        <w:t>ej</w:t>
      </w:r>
      <w:r>
        <w:rPr>
          <w:rFonts w:ascii="Calibri" w:eastAsia="Calibri" w:hAnsi="Calibri" w:cs="Calibri"/>
          <w:b/>
        </w:rPr>
        <w:t xml:space="preserve"> </w:t>
      </w:r>
      <w:r>
        <w:rPr>
          <w:rFonts w:ascii="Calibri" w:eastAsia="Calibri" w:hAnsi="Calibri" w:cs="Times New Roman"/>
        </w:rPr>
        <w:t xml:space="preserve">– m.in. Regulamin konkursowy wraz z załącznikami oraz </w:t>
      </w:r>
      <w:r w:rsidR="00D470DD" w:rsidRPr="00811CA1">
        <w:rPr>
          <w:rFonts w:asciiTheme="minorHAnsi" w:hAnsiTheme="minorHAnsi" w:cstheme="minorHAnsi"/>
        </w:rPr>
        <w:t>u</w:t>
      </w:r>
      <w:r w:rsidRPr="00811CA1">
        <w:rPr>
          <w:rFonts w:asciiTheme="minorHAnsi" w:hAnsiTheme="minorHAnsi" w:cstheme="minorHAnsi"/>
        </w:rPr>
        <w:t>mowa o powierzenie grantu wraz z załącznikami;</w:t>
      </w:r>
    </w:p>
    <w:p w14:paraId="4983BE09" w14:textId="3F7ED3B5" w:rsidR="00040A53" w:rsidRPr="00916EFD" w:rsidRDefault="00C95891" w:rsidP="00811CA1">
      <w:pPr>
        <w:widowControl/>
        <w:numPr>
          <w:ilvl w:val="0"/>
          <w:numId w:val="45"/>
        </w:numPr>
        <w:tabs>
          <w:tab w:val="left" w:pos="720"/>
          <w:tab w:val="left" w:pos="1134"/>
        </w:tabs>
        <w:autoSpaceDE/>
        <w:autoSpaceDN/>
        <w:spacing w:line="259" w:lineRule="auto"/>
        <w:ind w:left="709" w:firstLine="0"/>
        <w:contextualSpacing/>
        <w:jc w:val="both"/>
        <w:rPr>
          <w:rFonts w:ascii="Calibri" w:eastAsia="Calibri" w:hAnsi="Calibri" w:cs="Times New Roman"/>
        </w:rPr>
      </w:pPr>
      <w:r w:rsidRPr="00811CA1">
        <w:rPr>
          <w:rFonts w:ascii="Calibri" w:eastAsia="Calibri" w:hAnsi="Calibri" w:cs="Calibri"/>
          <w:b/>
        </w:rPr>
        <w:t>Runda/ Nabór</w:t>
      </w:r>
      <w:r w:rsidRPr="00C95891">
        <w:rPr>
          <w:rFonts w:ascii="Calibri" w:eastAsia="Calibri" w:hAnsi="Calibri" w:cs="Calibri"/>
        </w:rPr>
        <w:t xml:space="preserve"> – </w:t>
      </w:r>
      <w:r>
        <w:rPr>
          <w:rFonts w:ascii="Calibri" w:eastAsia="Calibri" w:hAnsi="Calibri" w:cs="Calibri"/>
        </w:rPr>
        <w:t xml:space="preserve">należy przez to rozumieć </w:t>
      </w:r>
      <w:r w:rsidRPr="00C95891">
        <w:rPr>
          <w:rFonts w:ascii="Calibri" w:eastAsia="Calibri" w:hAnsi="Calibri" w:cs="Calibri"/>
        </w:rPr>
        <w:t xml:space="preserve">dany </w:t>
      </w:r>
      <w:r>
        <w:rPr>
          <w:rFonts w:ascii="Calibri" w:eastAsia="Calibri" w:hAnsi="Calibri" w:cs="Calibri"/>
        </w:rPr>
        <w:t>nabór W</w:t>
      </w:r>
      <w:r w:rsidRPr="00C95891">
        <w:rPr>
          <w:rFonts w:ascii="Calibri" w:eastAsia="Calibri" w:hAnsi="Calibri" w:cs="Calibri"/>
        </w:rPr>
        <w:t xml:space="preserve">niosków </w:t>
      </w:r>
      <w:r>
        <w:rPr>
          <w:rFonts w:ascii="Calibri" w:eastAsia="Calibri" w:hAnsi="Calibri" w:cs="Calibri"/>
        </w:rPr>
        <w:t xml:space="preserve">na rynki trzech krajów z czego: </w:t>
      </w:r>
    </w:p>
    <w:p w14:paraId="598883EB" w14:textId="633BA52A" w:rsidR="00F51934" w:rsidRPr="00811CA1" w:rsidRDefault="00C95891" w:rsidP="00811CA1">
      <w:pPr>
        <w:pStyle w:val="Akapitzlist"/>
        <w:widowControl/>
        <w:numPr>
          <w:ilvl w:val="0"/>
          <w:numId w:val="49"/>
        </w:numPr>
        <w:tabs>
          <w:tab w:val="left" w:pos="1134"/>
        </w:tabs>
        <w:autoSpaceDE/>
        <w:autoSpaceDN/>
        <w:spacing w:line="259" w:lineRule="auto"/>
        <w:ind w:left="1134" w:hanging="141"/>
        <w:contextualSpacing/>
        <w:jc w:val="both"/>
        <w:rPr>
          <w:rFonts w:ascii="Calibri" w:eastAsia="Calibri" w:hAnsi="Calibri" w:cs="Times New Roman"/>
        </w:rPr>
      </w:pPr>
      <w:r w:rsidRPr="00811CA1">
        <w:rPr>
          <w:rFonts w:ascii="Calibri" w:eastAsia="Calibri" w:hAnsi="Calibri" w:cs="Times New Roman"/>
        </w:rPr>
        <w:t>Nabór 1 – Runda 1 – obejmuje ryn</w:t>
      </w:r>
      <w:r w:rsidR="00F51934" w:rsidRPr="00811CA1">
        <w:rPr>
          <w:rFonts w:ascii="Calibri" w:eastAsia="Calibri" w:hAnsi="Calibri" w:cs="Times New Roman"/>
        </w:rPr>
        <w:t>ek</w:t>
      </w:r>
      <w:r w:rsidRPr="00811CA1">
        <w:rPr>
          <w:rFonts w:ascii="Calibri" w:eastAsia="Calibri" w:hAnsi="Calibri" w:cs="Times New Roman"/>
        </w:rPr>
        <w:t xml:space="preserve"> USA, Kanady i Meksyku,</w:t>
      </w:r>
    </w:p>
    <w:p w14:paraId="37064F8D" w14:textId="4235FC6A" w:rsidR="00F51934" w:rsidRPr="00811CA1" w:rsidRDefault="00C95891" w:rsidP="00811CA1">
      <w:pPr>
        <w:pStyle w:val="Akapitzlist"/>
        <w:widowControl/>
        <w:numPr>
          <w:ilvl w:val="0"/>
          <w:numId w:val="49"/>
        </w:numPr>
        <w:tabs>
          <w:tab w:val="left" w:pos="1134"/>
        </w:tabs>
        <w:autoSpaceDE/>
        <w:autoSpaceDN/>
        <w:spacing w:line="259" w:lineRule="auto"/>
        <w:ind w:left="1134" w:hanging="141"/>
        <w:contextualSpacing/>
        <w:jc w:val="both"/>
        <w:rPr>
          <w:rFonts w:ascii="Calibri" w:eastAsia="Calibri" w:hAnsi="Calibri" w:cs="Times New Roman"/>
        </w:rPr>
      </w:pPr>
      <w:r w:rsidRPr="00811CA1">
        <w:rPr>
          <w:rFonts w:ascii="Calibri" w:eastAsia="Calibri" w:hAnsi="Calibri" w:cs="Times New Roman"/>
        </w:rPr>
        <w:t>N</w:t>
      </w:r>
      <w:r w:rsidR="00F51934" w:rsidRPr="00811CA1">
        <w:rPr>
          <w:rFonts w:ascii="Calibri" w:eastAsia="Calibri" w:hAnsi="Calibri" w:cs="Times New Roman"/>
        </w:rPr>
        <w:t>abór 2</w:t>
      </w:r>
      <w:r w:rsidRPr="00811CA1">
        <w:rPr>
          <w:rFonts w:ascii="Calibri" w:eastAsia="Calibri" w:hAnsi="Calibri" w:cs="Times New Roman"/>
        </w:rPr>
        <w:t xml:space="preserve"> </w:t>
      </w:r>
      <w:r w:rsidR="00F51934" w:rsidRPr="00811CA1">
        <w:rPr>
          <w:rFonts w:ascii="Calibri" w:eastAsia="Calibri" w:hAnsi="Calibri" w:cs="Times New Roman"/>
        </w:rPr>
        <w:t>–</w:t>
      </w:r>
      <w:r w:rsidRPr="00811CA1">
        <w:rPr>
          <w:rFonts w:ascii="Calibri" w:eastAsia="Calibri" w:hAnsi="Calibri" w:cs="Times New Roman"/>
        </w:rPr>
        <w:t xml:space="preserve"> </w:t>
      </w:r>
      <w:r w:rsidR="00F51934" w:rsidRPr="00811CA1">
        <w:rPr>
          <w:rFonts w:ascii="Calibri" w:eastAsia="Calibri" w:hAnsi="Calibri" w:cs="Times New Roman"/>
        </w:rPr>
        <w:t>Runda 2</w:t>
      </w:r>
      <w:r w:rsidRPr="00811CA1">
        <w:rPr>
          <w:rFonts w:ascii="Calibri" w:eastAsia="Calibri" w:hAnsi="Calibri" w:cs="Times New Roman"/>
        </w:rPr>
        <w:t xml:space="preserve"> –</w:t>
      </w:r>
      <w:r w:rsidR="00F51934" w:rsidRPr="00811CA1">
        <w:rPr>
          <w:rFonts w:ascii="Calibri" w:eastAsia="Calibri" w:hAnsi="Calibri" w:cs="Times New Roman"/>
        </w:rPr>
        <w:t xml:space="preserve"> obejmuje rynek Chin</w:t>
      </w:r>
      <w:r w:rsidRPr="00811CA1">
        <w:rPr>
          <w:rFonts w:ascii="Calibri" w:eastAsia="Calibri" w:hAnsi="Calibri" w:cs="Times New Roman"/>
        </w:rPr>
        <w:t>, Wietnam</w:t>
      </w:r>
      <w:r w:rsidR="00F51934" w:rsidRPr="00811CA1">
        <w:rPr>
          <w:rFonts w:ascii="Calibri" w:eastAsia="Calibri" w:hAnsi="Calibri" w:cs="Times New Roman"/>
        </w:rPr>
        <w:t xml:space="preserve">u i </w:t>
      </w:r>
      <w:r w:rsidRPr="00811CA1">
        <w:rPr>
          <w:rFonts w:ascii="Calibri" w:eastAsia="Calibri" w:hAnsi="Calibri" w:cs="Times New Roman"/>
        </w:rPr>
        <w:t>Japoni</w:t>
      </w:r>
      <w:r w:rsidR="00F51934" w:rsidRPr="00811CA1">
        <w:rPr>
          <w:rFonts w:ascii="Calibri" w:eastAsia="Calibri" w:hAnsi="Calibri" w:cs="Times New Roman"/>
        </w:rPr>
        <w:t>i;</w:t>
      </w:r>
    </w:p>
    <w:p w14:paraId="1141BEE9" w14:textId="6DBF9409" w:rsidR="00040A53" w:rsidRPr="00811CA1" w:rsidRDefault="00C95891" w:rsidP="00811CA1">
      <w:pPr>
        <w:pStyle w:val="Akapitzlist"/>
        <w:widowControl/>
        <w:numPr>
          <w:ilvl w:val="0"/>
          <w:numId w:val="49"/>
        </w:numPr>
        <w:tabs>
          <w:tab w:val="left" w:pos="1134"/>
        </w:tabs>
        <w:autoSpaceDE/>
        <w:autoSpaceDN/>
        <w:spacing w:line="259" w:lineRule="auto"/>
        <w:ind w:left="1134" w:hanging="141"/>
        <w:contextualSpacing/>
        <w:jc w:val="both"/>
        <w:rPr>
          <w:rFonts w:ascii="Calibri" w:eastAsia="Calibri" w:hAnsi="Calibri" w:cs="Times New Roman"/>
        </w:rPr>
      </w:pPr>
      <w:r w:rsidRPr="00811CA1">
        <w:rPr>
          <w:rFonts w:ascii="Calibri" w:eastAsia="Calibri" w:hAnsi="Calibri" w:cs="Times New Roman"/>
        </w:rPr>
        <w:t>N</w:t>
      </w:r>
      <w:r w:rsidR="00F51934" w:rsidRPr="00811CA1">
        <w:rPr>
          <w:rFonts w:ascii="Calibri" w:eastAsia="Calibri" w:hAnsi="Calibri" w:cs="Times New Roman"/>
        </w:rPr>
        <w:t>abór</w:t>
      </w:r>
      <w:r w:rsidRPr="00811CA1">
        <w:rPr>
          <w:rFonts w:ascii="Calibri" w:eastAsia="Calibri" w:hAnsi="Calibri" w:cs="Times New Roman"/>
        </w:rPr>
        <w:t xml:space="preserve"> 3 </w:t>
      </w:r>
      <w:r w:rsidR="00F51934" w:rsidRPr="00811CA1">
        <w:rPr>
          <w:rFonts w:ascii="Calibri" w:eastAsia="Calibri" w:hAnsi="Calibri" w:cs="Times New Roman"/>
        </w:rPr>
        <w:t>–</w:t>
      </w:r>
      <w:r w:rsidRPr="00811CA1">
        <w:rPr>
          <w:rFonts w:ascii="Calibri" w:eastAsia="Calibri" w:hAnsi="Calibri" w:cs="Times New Roman"/>
        </w:rPr>
        <w:t xml:space="preserve"> R</w:t>
      </w:r>
      <w:r w:rsidR="00F51934" w:rsidRPr="00811CA1">
        <w:rPr>
          <w:rFonts w:ascii="Calibri" w:eastAsia="Calibri" w:hAnsi="Calibri" w:cs="Times New Roman"/>
        </w:rPr>
        <w:t>unda 3</w:t>
      </w:r>
      <w:r w:rsidRPr="00811CA1">
        <w:rPr>
          <w:rFonts w:ascii="Calibri" w:eastAsia="Calibri" w:hAnsi="Calibri" w:cs="Times New Roman"/>
        </w:rPr>
        <w:t xml:space="preserve"> </w:t>
      </w:r>
      <w:r w:rsidR="00F51934" w:rsidRPr="00811CA1">
        <w:rPr>
          <w:rFonts w:ascii="Calibri" w:eastAsia="Calibri" w:hAnsi="Calibri" w:cs="Times New Roman"/>
        </w:rPr>
        <w:t>–</w:t>
      </w:r>
      <w:r w:rsidRPr="00811CA1">
        <w:rPr>
          <w:rFonts w:ascii="Calibri" w:eastAsia="Calibri" w:hAnsi="Calibri" w:cs="Times New Roman"/>
        </w:rPr>
        <w:t xml:space="preserve"> </w:t>
      </w:r>
      <w:r w:rsidR="00F51934" w:rsidRPr="00811CA1">
        <w:rPr>
          <w:rFonts w:ascii="Calibri" w:eastAsia="Calibri" w:hAnsi="Calibri" w:cs="Times New Roman"/>
        </w:rPr>
        <w:t>obejmuje rynek Zjednoczonych Emiratów Arabskich</w:t>
      </w:r>
      <w:r w:rsidRPr="00811CA1">
        <w:rPr>
          <w:rFonts w:ascii="Calibri" w:eastAsia="Calibri" w:hAnsi="Calibri" w:cs="Times New Roman"/>
        </w:rPr>
        <w:t>, Iran</w:t>
      </w:r>
      <w:r w:rsidR="00F51934" w:rsidRPr="00811CA1">
        <w:rPr>
          <w:rFonts w:ascii="Calibri" w:eastAsia="Calibri" w:hAnsi="Calibri" w:cs="Times New Roman"/>
        </w:rPr>
        <w:t>u i Kenii.</w:t>
      </w:r>
    </w:p>
    <w:p w14:paraId="026DC0F6" w14:textId="28A49C74" w:rsidR="001F725C" w:rsidRPr="00811CA1" w:rsidRDefault="00040A53" w:rsidP="00811CA1">
      <w:pPr>
        <w:widowControl/>
        <w:numPr>
          <w:ilvl w:val="0"/>
          <w:numId w:val="44"/>
        </w:numPr>
        <w:autoSpaceDE/>
        <w:autoSpaceDN/>
        <w:spacing w:after="160" w:line="259" w:lineRule="auto"/>
        <w:ind w:left="709" w:hanging="425"/>
        <w:contextualSpacing/>
        <w:jc w:val="both"/>
        <w:rPr>
          <w:rFonts w:ascii="Calibri" w:eastAsia="Calibri" w:hAnsi="Calibri"/>
        </w:rPr>
      </w:pPr>
      <w:r w:rsidRPr="00040A53">
        <w:rPr>
          <w:rFonts w:ascii="Calibri" w:eastAsia="Calibri" w:hAnsi="Calibri" w:cs="Times New Roman"/>
        </w:rPr>
        <w:t>Pojęcia pisane z wielkiej litery a niezdefiniowane w Umowie przyjmują znaczenie</w:t>
      </w:r>
      <w:r w:rsidR="00425C94">
        <w:rPr>
          <w:rFonts w:ascii="Calibri" w:eastAsia="Calibri" w:hAnsi="Calibri" w:cs="Times New Roman"/>
        </w:rPr>
        <w:t xml:space="preserve"> nadane im w SOPZ i Regulaminie</w:t>
      </w:r>
    </w:p>
    <w:p w14:paraId="23936E33" w14:textId="4E12D552" w:rsidR="001F725C" w:rsidRDefault="001F725C" w:rsidP="002D1372">
      <w:pPr>
        <w:pStyle w:val="Tekstpodstawowy32"/>
        <w:tabs>
          <w:tab w:val="left" w:pos="426"/>
        </w:tabs>
        <w:spacing w:after="0"/>
        <w:jc w:val="both"/>
        <w:rPr>
          <w:rFonts w:ascii="Calibri" w:hAnsi="Calibri" w:cs="Calibri"/>
          <w:sz w:val="22"/>
          <w:szCs w:val="22"/>
        </w:rPr>
      </w:pPr>
    </w:p>
    <w:p w14:paraId="3E8F3272" w14:textId="7E9D2573" w:rsidR="005B338D" w:rsidRPr="00F02C43" w:rsidRDefault="00C9386D" w:rsidP="00F02C43">
      <w:pPr>
        <w:ind w:left="142"/>
        <w:jc w:val="center"/>
        <w:rPr>
          <w:rFonts w:ascii="Calibri" w:hAnsi="Calibri" w:cs="Calibri"/>
          <w:b/>
        </w:rPr>
      </w:pPr>
      <w:r w:rsidRPr="00F51934">
        <w:rPr>
          <w:rFonts w:ascii="Calibri" w:hAnsi="Calibri" w:cs="Calibri"/>
          <w:b/>
        </w:rPr>
        <w:t>§</w:t>
      </w:r>
      <w:r w:rsidR="00040A53" w:rsidRPr="00F51934">
        <w:rPr>
          <w:rFonts w:ascii="Calibri" w:hAnsi="Calibri" w:cs="Calibri"/>
          <w:b/>
        </w:rPr>
        <w:t>2</w:t>
      </w:r>
      <w:r w:rsidR="001B22A3" w:rsidRPr="00F51934">
        <w:rPr>
          <w:rFonts w:ascii="Calibri" w:hAnsi="Calibri" w:cs="Calibri"/>
          <w:b/>
        </w:rPr>
        <w:t xml:space="preserve"> </w:t>
      </w:r>
      <w:r w:rsidRPr="00F51934">
        <w:rPr>
          <w:rFonts w:ascii="Calibri" w:hAnsi="Calibri" w:cs="Calibri"/>
          <w:b/>
        </w:rPr>
        <w:t>Przedmiot</w:t>
      </w:r>
      <w:r w:rsidR="00605B34" w:rsidRPr="00F51934">
        <w:rPr>
          <w:rFonts w:ascii="Calibri" w:hAnsi="Calibri" w:cs="Calibri"/>
          <w:b/>
        </w:rPr>
        <w:t xml:space="preserve"> </w:t>
      </w:r>
      <w:r w:rsidRPr="00F51934">
        <w:rPr>
          <w:rFonts w:ascii="Calibri" w:hAnsi="Calibri" w:cs="Calibri"/>
          <w:b/>
        </w:rPr>
        <w:t>umowy</w:t>
      </w:r>
      <w:r w:rsidR="001B22A3">
        <w:rPr>
          <w:rFonts w:ascii="Calibri" w:hAnsi="Calibri" w:cs="Calibri"/>
          <w:b/>
        </w:rPr>
        <w:t xml:space="preserve"> </w:t>
      </w:r>
    </w:p>
    <w:p w14:paraId="0DD7C358" w14:textId="152418DB" w:rsidR="00643219" w:rsidRDefault="00C9386D" w:rsidP="00B44B31">
      <w:pPr>
        <w:pStyle w:val="Tekstpodstawowy32"/>
        <w:numPr>
          <w:ilvl w:val="0"/>
          <w:numId w:val="3"/>
        </w:numPr>
        <w:tabs>
          <w:tab w:val="left" w:pos="709"/>
        </w:tabs>
        <w:spacing w:after="0"/>
        <w:ind w:left="709" w:hanging="425"/>
        <w:jc w:val="both"/>
        <w:rPr>
          <w:rFonts w:ascii="Calibri" w:hAnsi="Calibri" w:cs="Calibri"/>
          <w:sz w:val="22"/>
          <w:szCs w:val="22"/>
        </w:rPr>
      </w:pPr>
      <w:bookmarkStart w:id="3" w:name="_Hlk502913456"/>
      <w:r w:rsidRPr="00F51934">
        <w:rPr>
          <w:rFonts w:ascii="Calibri" w:hAnsi="Calibri" w:cs="Calibri"/>
          <w:sz w:val="22"/>
          <w:szCs w:val="22"/>
        </w:rPr>
        <w:t>Przedmiotem</w:t>
      </w:r>
      <w:r w:rsidRPr="00564752">
        <w:rPr>
          <w:rFonts w:ascii="Calibri" w:hAnsi="Calibri" w:cs="Calibri"/>
          <w:sz w:val="22"/>
          <w:szCs w:val="22"/>
        </w:rPr>
        <w:t xml:space="preserve"> umowy </w:t>
      </w:r>
      <w:r w:rsidR="005B338D" w:rsidRPr="00564752">
        <w:rPr>
          <w:rFonts w:ascii="Calibri" w:hAnsi="Calibri" w:cs="Calibri"/>
          <w:sz w:val="22"/>
          <w:szCs w:val="22"/>
        </w:rPr>
        <w:t>jest</w:t>
      </w:r>
      <w:r w:rsidR="00040A53">
        <w:rPr>
          <w:rFonts w:ascii="Calibri" w:hAnsi="Calibri" w:cs="Calibri"/>
          <w:sz w:val="22"/>
          <w:szCs w:val="22"/>
        </w:rPr>
        <w:t xml:space="preserve"> przeprowadzenie</w:t>
      </w:r>
      <w:r w:rsidR="005B338D">
        <w:rPr>
          <w:rFonts w:ascii="Calibri" w:hAnsi="Calibri" w:cs="Calibri"/>
          <w:sz w:val="22"/>
          <w:szCs w:val="22"/>
        </w:rPr>
        <w:t xml:space="preserve"> </w:t>
      </w:r>
      <w:r w:rsidR="00040A53">
        <w:rPr>
          <w:rFonts w:ascii="Calibri" w:hAnsi="Calibri" w:cs="Calibri"/>
          <w:sz w:val="22"/>
          <w:szCs w:val="22"/>
        </w:rPr>
        <w:t>merytorycznej oceny W</w:t>
      </w:r>
      <w:r w:rsidR="00776EB0" w:rsidRPr="00776EB0">
        <w:rPr>
          <w:rFonts w:ascii="Calibri" w:hAnsi="Calibri" w:cs="Calibri"/>
          <w:sz w:val="22"/>
          <w:szCs w:val="22"/>
        </w:rPr>
        <w:t xml:space="preserve">niosków </w:t>
      </w:r>
      <w:r w:rsidR="00040A53">
        <w:rPr>
          <w:rFonts w:ascii="Calibri" w:hAnsi="Calibri" w:cs="Calibri"/>
          <w:sz w:val="22"/>
          <w:szCs w:val="22"/>
        </w:rPr>
        <w:t>oraz</w:t>
      </w:r>
      <w:r w:rsidR="00776EB0" w:rsidRPr="00776EB0">
        <w:rPr>
          <w:rFonts w:ascii="Calibri" w:hAnsi="Calibri" w:cs="Calibri"/>
          <w:sz w:val="22"/>
          <w:szCs w:val="22"/>
        </w:rPr>
        <w:t xml:space="preserve"> </w:t>
      </w:r>
      <w:r w:rsidR="005B338D">
        <w:rPr>
          <w:rFonts w:ascii="Calibri" w:hAnsi="Calibri" w:cs="Calibri"/>
          <w:sz w:val="22"/>
          <w:szCs w:val="22"/>
        </w:rPr>
        <w:t xml:space="preserve">merytorycznej </w:t>
      </w:r>
      <w:r w:rsidR="00776EB0" w:rsidRPr="00776EB0">
        <w:rPr>
          <w:rFonts w:ascii="Calibri" w:hAnsi="Calibri" w:cs="Calibri"/>
          <w:sz w:val="22"/>
          <w:szCs w:val="22"/>
        </w:rPr>
        <w:t xml:space="preserve">oceny </w:t>
      </w:r>
      <w:r w:rsidR="00040A53">
        <w:rPr>
          <w:rFonts w:ascii="Calibri" w:hAnsi="Calibri" w:cs="Calibri"/>
          <w:sz w:val="22"/>
          <w:szCs w:val="22"/>
        </w:rPr>
        <w:t>Strategii ekspansji</w:t>
      </w:r>
      <w:r w:rsidR="00F51934">
        <w:rPr>
          <w:rFonts w:ascii="Calibri" w:hAnsi="Calibri" w:cs="Calibri"/>
          <w:sz w:val="22"/>
          <w:szCs w:val="22"/>
        </w:rPr>
        <w:t xml:space="preserve"> składanych w ramach Naboru 1 – Runda 1, Naboru 2 – Runda- 2, Naboru 3-</w:t>
      </w:r>
      <w:r w:rsidR="00F51934" w:rsidRPr="00F51934">
        <w:rPr>
          <w:rFonts w:ascii="Calibri" w:hAnsi="Calibri" w:cs="Calibri"/>
          <w:sz w:val="22"/>
          <w:szCs w:val="22"/>
        </w:rPr>
        <w:t>Runda 3</w:t>
      </w:r>
      <w:r w:rsidR="00643219">
        <w:rPr>
          <w:rFonts w:ascii="Calibri" w:hAnsi="Calibri" w:cs="Calibri"/>
          <w:sz w:val="22"/>
          <w:szCs w:val="22"/>
        </w:rPr>
        <w:t>, z czego w każdym z prowadzonych Naborów:</w:t>
      </w:r>
    </w:p>
    <w:p w14:paraId="2407D842" w14:textId="76286A64" w:rsidR="00643219" w:rsidRDefault="00133DF5" w:rsidP="00811CA1">
      <w:pPr>
        <w:pStyle w:val="Tekstpodstawowy32"/>
        <w:numPr>
          <w:ilvl w:val="0"/>
          <w:numId w:val="50"/>
        </w:numPr>
        <w:tabs>
          <w:tab w:val="left" w:pos="709"/>
        </w:tabs>
        <w:spacing w:after="0"/>
        <w:ind w:left="1134" w:hanging="425"/>
        <w:jc w:val="both"/>
        <w:rPr>
          <w:rFonts w:ascii="Calibri" w:hAnsi="Calibri" w:cs="Calibri"/>
          <w:sz w:val="22"/>
          <w:szCs w:val="22"/>
        </w:rPr>
      </w:pPr>
      <w:r>
        <w:rPr>
          <w:rFonts w:ascii="Calibri" w:hAnsi="Calibri" w:cs="Calibri"/>
          <w:sz w:val="22"/>
          <w:szCs w:val="22"/>
        </w:rPr>
        <w:t>liczba Wniosków do oceny merytorycznej I stopnia będzie nie mniejsza niż 1 i nie większa niż 140;</w:t>
      </w:r>
    </w:p>
    <w:p w14:paraId="56C878A9" w14:textId="037182C5" w:rsidR="00133DF5" w:rsidRDefault="00133DF5" w:rsidP="00811CA1">
      <w:pPr>
        <w:pStyle w:val="Tekstpodstawowy32"/>
        <w:numPr>
          <w:ilvl w:val="0"/>
          <w:numId w:val="50"/>
        </w:numPr>
        <w:tabs>
          <w:tab w:val="left" w:pos="709"/>
        </w:tabs>
        <w:spacing w:after="0"/>
        <w:ind w:left="1134" w:hanging="425"/>
        <w:jc w:val="both"/>
        <w:rPr>
          <w:rFonts w:ascii="Calibri" w:hAnsi="Calibri" w:cs="Calibri"/>
          <w:sz w:val="22"/>
          <w:szCs w:val="22"/>
        </w:rPr>
      </w:pPr>
      <w:r>
        <w:rPr>
          <w:rFonts w:ascii="Calibri" w:hAnsi="Calibri" w:cs="Calibri"/>
          <w:sz w:val="22"/>
          <w:szCs w:val="22"/>
        </w:rPr>
        <w:t>liczba Wniosków do oceny merytorycznej II stopnia będzie nie mniejsza niż 1 i nie większa niż 140;</w:t>
      </w:r>
    </w:p>
    <w:p w14:paraId="39F20E90" w14:textId="3172E48F" w:rsidR="00133DF5" w:rsidRPr="00072691" w:rsidRDefault="00133DF5" w:rsidP="00811CA1">
      <w:pPr>
        <w:pStyle w:val="Tekstpodstawowy32"/>
        <w:numPr>
          <w:ilvl w:val="0"/>
          <w:numId w:val="50"/>
        </w:numPr>
        <w:tabs>
          <w:tab w:val="left" w:pos="709"/>
        </w:tabs>
        <w:spacing w:after="0"/>
        <w:ind w:left="1134" w:hanging="425"/>
        <w:jc w:val="both"/>
        <w:rPr>
          <w:rFonts w:ascii="Calibri" w:hAnsi="Calibri" w:cs="Calibri"/>
          <w:sz w:val="22"/>
          <w:szCs w:val="22"/>
        </w:rPr>
      </w:pPr>
      <w:r w:rsidRPr="00072691">
        <w:rPr>
          <w:rFonts w:ascii="Calibri" w:hAnsi="Calibri" w:cs="Calibri"/>
          <w:sz w:val="22"/>
          <w:szCs w:val="22"/>
        </w:rPr>
        <w:t>liczba Strategii ekspansji do oceny merytorycznej będzie nie mniejsza niż 5 i nie większa niż 60.</w:t>
      </w:r>
    </w:p>
    <w:bookmarkEnd w:id="3"/>
    <w:p w14:paraId="07AF47FC" w14:textId="64B7DBF4" w:rsidR="005A0E0B" w:rsidRPr="00811CA1" w:rsidRDefault="00C9386D" w:rsidP="00B44B31">
      <w:pPr>
        <w:pStyle w:val="Tekstpodstawowy32"/>
        <w:numPr>
          <w:ilvl w:val="0"/>
          <w:numId w:val="3"/>
        </w:numPr>
        <w:tabs>
          <w:tab w:val="left" w:pos="709"/>
        </w:tabs>
        <w:spacing w:after="0"/>
        <w:ind w:left="709" w:hanging="425"/>
        <w:jc w:val="both"/>
        <w:rPr>
          <w:rFonts w:ascii="Calibri" w:hAnsi="Calibri" w:cs="Calibri"/>
          <w:b/>
          <w:sz w:val="22"/>
          <w:szCs w:val="22"/>
        </w:rPr>
      </w:pPr>
      <w:r w:rsidRPr="00072691">
        <w:rPr>
          <w:rFonts w:ascii="Calibri" w:hAnsi="Calibri" w:cs="Calibri"/>
          <w:sz w:val="22"/>
          <w:szCs w:val="22"/>
        </w:rPr>
        <w:t xml:space="preserve">Szczegółowy zakres </w:t>
      </w:r>
      <w:r w:rsidR="00B24C23" w:rsidRPr="00072691">
        <w:rPr>
          <w:rFonts w:ascii="Calibri" w:hAnsi="Calibri" w:cs="Calibri"/>
          <w:sz w:val="22"/>
          <w:szCs w:val="22"/>
        </w:rPr>
        <w:t>przedmiotu umowy</w:t>
      </w:r>
      <w:r w:rsidRPr="00072691">
        <w:rPr>
          <w:rFonts w:ascii="Calibri" w:hAnsi="Calibri" w:cs="Calibri"/>
          <w:sz w:val="22"/>
          <w:szCs w:val="22"/>
        </w:rPr>
        <w:t xml:space="preserve"> został opisany w </w:t>
      </w:r>
      <w:r w:rsidR="00040A53" w:rsidRPr="00072691">
        <w:rPr>
          <w:rFonts w:ascii="Calibri" w:hAnsi="Calibri" w:cs="Calibri"/>
          <w:bCs/>
          <w:sz w:val="22"/>
          <w:szCs w:val="22"/>
        </w:rPr>
        <w:t>SOPZ</w:t>
      </w:r>
      <w:r w:rsidRPr="00072691">
        <w:rPr>
          <w:rFonts w:ascii="Calibri" w:hAnsi="Calibri" w:cs="Calibri"/>
          <w:bCs/>
          <w:sz w:val="22"/>
          <w:szCs w:val="22"/>
        </w:rPr>
        <w:t xml:space="preserve">, </w:t>
      </w:r>
      <w:r w:rsidR="00B24C23" w:rsidRPr="00072691">
        <w:rPr>
          <w:rFonts w:ascii="Calibri" w:hAnsi="Calibri" w:cs="Calibri"/>
          <w:bCs/>
          <w:sz w:val="22"/>
          <w:szCs w:val="22"/>
        </w:rPr>
        <w:t>w części</w:t>
      </w:r>
      <w:r w:rsidR="00B24C23" w:rsidRPr="00811CA1">
        <w:rPr>
          <w:rFonts w:ascii="Calibri" w:hAnsi="Calibri" w:cs="Calibri"/>
          <w:b/>
          <w:sz w:val="22"/>
          <w:szCs w:val="22"/>
        </w:rPr>
        <w:t xml:space="preserve"> </w:t>
      </w:r>
      <w:r w:rsidR="00B24C23" w:rsidRPr="00072691">
        <w:rPr>
          <w:rFonts w:ascii="Calibri" w:hAnsi="Calibri" w:cs="Calibri"/>
          <w:bCs/>
          <w:sz w:val="22"/>
          <w:szCs w:val="22"/>
        </w:rPr>
        <w:t>V</w:t>
      </w:r>
      <w:r w:rsidR="00040A53" w:rsidRPr="00072691">
        <w:rPr>
          <w:rFonts w:ascii="Calibri" w:hAnsi="Calibri" w:cs="Calibri"/>
          <w:bCs/>
          <w:sz w:val="22"/>
          <w:szCs w:val="22"/>
        </w:rPr>
        <w:t>.</w:t>
      </w:r>
      <w:r w:rsidR="005F1FE8" w:rsidRPr="00072691">
        <w:rPr>
          <w:rFonts w:ascii="Calibri" w:hAnsi="Calibri" w:cs="Calibri"/>
          <w:bCs/>
          <w:sz w:val="22"/>
          <w:szCs w:val="22"/>
        </w:rPr>
        <w:t>I.</w:t>
      </w:r>
    </w:p>
    <w:p w14:paraId="610009E8" w14:textId="3B271804" w:rsidR="005A0E0B" w:rsidRPr="00072691" w:rsidRDefault="00CC65BF" w:rsidP="00B44B31">
      <w:pPr>
        <w:pStyle w:val="Tekstpodstawowy32"/>
        <w:numPr>
          <w:ilvl w:val="0"/>
          <w:numId w:val="3"/>
        </w:numPr>
        <w:tabs>
          <w:tab w:val="left" w:pos="709"/>
        </w:tabs>
        <w:spacing w:after="0"/>
        <w:ind w:left="709" w:hanging="425"/>
        <w:jc w:val="both"/>
        <w:rPr>
          <w:rFonts w:ascii="Calibri" w:hAnsi="Calibri" w:cs="Calibri"/>
          <w:sz w:val="22"/>
          <w:szCs w:val="22"/>
        </w:rPr>
      </w:pPr>
      <w:r w:rsidRPr="00072691">
        <w:rPr>
          <w:rFonts w:ascii="Calibri" w:hAnsi="Calibri" w:cs="Calibri"/>
          <w:sz w:val="22"/>
          <w:szCs w:val="22"/>
        </w:rPr>
        <w:t>Wykonawca dopilnuje</w:t>
      </w:r>
      <w:r w:rsidR="00E85C90" w:rsidRPr="00072691">
        <w:rPr>
          <w:rFonts w:ascii="Calibri" w:hAnsi="Calibri" w:cs="Calibri"/>
          <w:sz w:val="22"/>
          <w:szCs w:val="22"/>
        </w:rPr>
        <w:t>,</w:t>
      </w:r>
      <w:r w:rsidRPr="00072691">
        <w:rPr>
          <w:rFonts w:ascii="Calibri" w:hAnsi="Calibri" w:cs="Calibri"/>
          <w:sz w:val="22"/>
          <w:szCs w:val="22"/>
        </w:rPr>
        <w:t xml:space="preserve"> aby </w:t>
      </w:r>
      <w:r w:rsidR="00311B1B" w:rsidRPr="00072691">
        <w:rPr>
          <w:rFonts w:ascii="Calibri" w:hAnsi="Calibri" w:cs="Calibri"/>
          <w:sz w:val="22"/>
          <w:szCs w:val="22"/>
        </w:rPr>
        <w:t xml:space="preserve">po każdym etapie, </w:t>
      </w:r>
      <w:r w:rsidR="00040A53" w:rsidRPr="00072691">
        <w:rPr>
          <w:rFonts w:ascii="Calibri" w:hAnsi="Calibri" w:cs="Calibri"/>
          <w:sz w:val="22"/>
          <w:szCs w:val="22"/>
        </w:rPr>
        <w:t>tj. po ocenie W</w:t>
      </w:r>
      <w:r w:rsidR="00311B1B" w:rsidRPr="00072691">
        <w:rPr>
          <w:rFonts w:ascii="Calibri" w:hAnsi="Calibri" w:cs="Calibri"/>
          <w:sz w:val="22"/>
          <w:szCs w:val="22"/>
        </w:rPr>
        <w:t>niosków</w:t>
      </w:r>
      <w:r w:rsidR="000B3EF8" w:rsidRPr="00072691">
        <w:rPr>
          <w:rFonts w:ascii="Calibri" w:hAnsi="Calibri" w:cs="Calibri"/>
          <w:sz w:val="22"/>
          <w:szCs w:val="22"/>
        </w:rPr>
        <w:t xml:space="preserve">, </w:t>
      </w:r>
      <w:r w:rsidR="005B338D" w:rsidRPr="00072691">
        <w:rPr>
          <w:rFonts w:ascii="Calibri" w:hAnsi="Calibri" w:cs="Calibri"/>
          <w:sz w:val="22"/>
          <w:szCs w:val="22"/>
        </w:rPr>
        <w:t xml:space="preserve">jak i </w:t>
      </w:r>
      <w:r w:rsidR="00040A53" w:rsidRPr="00072691">
        <w:rPr>
          <w:rFonts w:ascii="Calibri" w:hAnsi="Calibri" w:cs="Calibri"/>
          <w:sz w:val="22"/>
          <w:szCs w:val="22"/>
        </w:rPr>
        <w:t>S</w:t>
      </w:r>
      <w:r w:rsidR="00311B1B" w:rsidRPr="00072691">
        <w:rPr>
          <w:rFonts w:ascii="Calibri" w:hAnsi="Calibri" w:cs="Calibri"/>
          <w:sz w:val="22"/>
          <w:szCs w:val="22"/>
        </w:rPr>
        <w:t>trategii</w:t>
      </w:r>
      <w:r w:rsidR="00E85C90" w:rsidRPr="00072691">
        <w:rPr>
          <w:rFonts w:ascii="Calibri" w:hAnsi="Calibri" w:cs="Calibri"/>
          <w:sz w:val="22"/>
          <w:szCs w:val="22"/>
        </w:rPr>
        <w:t>,</w:t>
      </w:r>
      <w:r w:rsidR="00311B1B" w:rsidRPr="00072691">
        <w:rPr>
          <w:rFonts w:ascii="Calibri" w:hAnsi="Calibri" w:cs="Calibri"/>
          <w:sz w:val="22"/>
          <w:szCs w:val="22"/>
        </w:rPr>
        <w:t xml:space="preserve"> zostały przedłożone w </w:t>
      </w:r>
      <w:r w:rsidR="00040A53" w:rsidRPr="00072691">
        <w:rPr>
          <w:rFonts w:ascii="Calibri" w:hAnsi="Calibri" w:cs="Calibri"/>
          <w:sz w:val="22"/>
          <w:szCs w:val="22"/>
        </w:rPr>
        <w:t>SOE</w:t>
      </w:r>
      <w:r w:rsidR="00133DF5" w:rsidRPr="00072691">
        <w:rPr>
          <w:rFonts w:ascii="Calibri" w:hAnsi="Calibri" w:cs="Calibri"/>
          <w:sz w:val="22"/>
          <w:szCs w:val="22"/>
        </w:rPr>
        <w:t xml:space="preserve"> o</w:t>
      </w:r>
      <w:r w:rsidR="00A61333" w:rsidRPr="00811CA1">
        <w:rPr>
          <w:rFonts w:ascii="Calibri" w:hAnsi="Calibri" w:cs="Calibri"/>
          <w:sz w:val="22"/>
          <w:szCs w:val="22"/>
        </w:rPr>
        <w:t>ceny</w:t>
      </w:r>
      <w:r w:rsidR="005B338D" w:rsidRPr="00811CA1">
        <w:rPr>
          <w:rFonts w:ascii="Calibri" w:hAnsi="Calibri" w:cs="Calibri"/>
          <w:sz w:val="22"/>
          <w:szCs w:val="22"/>
        </w:rPr>
        <w:t xml:space="preserve"> </w:t>
      </w:r>
      <w:r w:rsidR="00040A53" w:rsidRPr="00811CA1">
        <w:rPr>
          <w:rFonts w:ascii="Calibri" w:hAnsi="Calibri" w:cs="Calibri"/>
          <w:sz w:val="22"/>
          <w:szCs w:val="22"/>
        </w:rPr>
        <w:t>Wniosków i Strategii</w:t>
      </w:r>
      <w:r w:rsidR="00133DF5" w:rsidRPr="00811CA1">
        <w:rPr>
          <w:rFonts w:ascii="Calibri" w:hAnsi="Calibri" w:cs="Calibri"/>
          <w:sz w:val="22"/>
          <w:szCs w:val="22"/>
        </w:rPr>
        <w:t xml:space="preserve">, </w:t>
      </w:r>
      <w:r w:rsidR="00040A53" w:rsidRPr="00811CA1">
        <w:rPr>
          <w:rFonts w:ascii="Calibri" w:hAnsi="Calibri" w:cs="Calibri"/>
          <w:sz w:val="22"/>
          <w:szCs w:val="22"/>
        </w:rPr>
        <w:t xml:space="preserve">dokonywane </w:t>
      </w:r>
      <w:r w:rsidR="005B338D" w:rsidRPr="00811CA1">
        <w:rPr>
          <w:rFonts w:ascii="Calibri" w:hAnsi="Calibri" w:cs="Calibri"/>
          <w:sz w:val="22"/>
          <w:szCs w:val="22"/>
        </w:rPr>
        <w:t>przez Ekspertów</w:t>
      </w:r>
      <w:r w:rsidRPr="00811CA1">
        <w:rPr>
          <w:rFonts w:ascii="Calibri" w:hAnsi="Calibri" w:cs="Calibri"/>
          <w:sz w:val="22"/>
          <w:szCs w:val="22"/>
        </w:rPr>
        <w:t xml:space="preserve"> wg kryteriów merytorycznych </w:t>
      </w:r>
      <w:r w:rsidR="005B338D" w:rsidRPr="00811CA1">
        <w:rPr>
          <w:rFonts w:ascii="Calibri" w:hAnsi="Calibri" w:cs="Calibri"/>
          <w:sz w:val="22"/>
          <w:szCs w:val="22"/>
        </w:rPr>
        <w:t>stanowiących załącznik do dokumentacji konkursowej</w:t>
      </w:r>
      <w:r w:rsidR="005B338D" w:rsidRPr="00072691">
        <w:rPr>
          <w:rFonts w:ascii="Calibri" w:hAnsi="Calibri" w:cs="Calibri"/>
          <w:sz w:val="22"/>
          <w:szCs w:val="22"/>
        </w:rPr>
        <w:t>.</w:t>
      </w:r>
    </w:p>
    <w:p w14:paraId="476F5983" w14:textId="65D1157C" w:rsidR="00B24C23" w:rsidRDefault="00CC65BF" w:rsidP="00B44B31">
      <w:pPr>
        <w:pStyle w:val="Tekstpodstawowy32"/>
        <w:numPr>
          <w:ilvl w:val="0"/>
          <w:numId w:val="3"/>
        </w:numPr>
        <w:tabs>
          <w:tab w:val="left" w:pos="709"/>
        </w:tabs>
        <w:spacing w:after="0"/>
        <w:ind w:left="709" w:hanging="425"/>
        <w:jc w:val="both"/>
        <w:rPr>
          <w:rFonts w:ascii="Calibri" w:hAnsi="Calibri" w:cs="Calibri"/>
          <w:sz w:val="22"/>
          <w:szCs w:val="22"/>
        </w:rPr>
      </w:pPr>
      <w:r w:rsidRPr="00CC65BF">
        <w:rPr>
          <w:rFonts w:ascii="Calibri" w:hAnsi="Calibri" w:cs="Calibri"/>
          <w:sz w:val="22"/>
          <w:szCs w:val="22"/>
        </w:rPr>
        <w:t>Wykonawca</w:t>
      </w:r>
      <w:r w:rsidR="005B338D">
        <w:rPr>
          <w:rFonts w:ascii="Calibri" w:hAnsi="Calibri" w:cs="Calibri"/>
          <w:sz w:val="22"/>
          <w:szCs w:val="22"/>
        </w:rPr>
        <w:t xml:space="preserve"> </w:t>
      </w:r>
      <w:r w:rsidRPr="00CC65BF">
        <w:rPr>
          <w:rFonts w:ascii="Calibri" w:hAnsi="Calibri" w:cs="Calibri"/>
          <w:sz w:val="22"/>
          <w:szCs w:val="22"/>
        </w:rPr>
        <w:t xml:space="preserve">zobowiązany jest przesłać </w:t>
      </w:r>
      <w:r w:rsidR="00B24C23">
        <w:rPr>
          <w:rFonts w:ascii="Calibri" w:hAnsi="Calibri" w:cs="Calibri"/>
          <w:sz w:val="22"/>
          <w:szCs w:val="22"/>
        </w:rPr>
        <w:t>do Zamawiającego przez SOE:</w:t>
      </w:r>
    </w:p>
    <w:p w14:paraId="3D00E15B" w14:textId="768F038C" w:rsidR="00B24C23" w:rsidRDefault="00B24C23" w:rsidP="00811CA1">
      <w:pPr>
        <w:pStyle w:val="Tekstpodstawowy32"/>
        <w:tabs>
          <w:tab w:val="left" w:pos="709"/>
          <w:tab w:val="left" w:pos="993"/>
        </w:tabs>
        <w:spacing w:after="0"/>
        <w:ind w:left="709"/>
        <w:jc w:val="both"/>
        <w:rPr>
          <w:rFonts w:ascii="Calibri" w:hAnsi="Calibri" w:cs="Calibri"/>
          <w:sz w:val="22"/>
          <w:szCs w:val="22"/>
        </w:rPr>
      </w:pPr>
      <w:r>
        <w:rPr>
          <w:rFonts w:ascii="Calibri" w:hAnsi="Calibri" w:cs="Calibri"/>
          <w:sz w:val="22"/>
          <w:szCs w:val="22"/>
        </w:rPr>
        <w:t xml:space="preserve">1) ocenę Wniosków </w:t>
      </w:r>
      <w:r w:rsidR="00CC65BF" w:rsidRPr="00CC65BF">
        <w:rPr>
          <w:rFonts w:ascii="Calibri" w:hAnsi="Calibri" w:cs="Calibri"/>
          <w:sz w:val="22"/>
          <w:szCs w:val="22"/>
        </w:rPr>
        <w:t xml:space="preserve">w terminie </w:t>
      </w:r>
      <w:r w:rsidRPr="00811CA1">
        <w:rPr>
          <w:rFonts w:ascii="Calibri" w:hAnsi="Calibri" w:cs="Calibri"/>
          <w:sz w:val="22"/>
          <w:szCs w:val="22"/>
        </w:rPr>
        <w:t xml:space="preserve">do </w:t>
      </w:r>
      <w:r w:rsidR="00FA6785" w:rsidRPr="00811CA1">
        <w:rPr>
          <w:rFonts w:ascii="Calibri" w:hAnsi="Calibri" w:cs="Calibri"/>
          <w:sz w:val="22"/>
          <w:szCs w:val="22"/>
        </w:rPr>
        <w:t xml:space="preserve">7 </w:t>
      </w:r>
      <w:r w:rsidR="00CC65BF" w:rsidRPr="00811CA1">
        <w:rPr>
          <w:rFonts w:ascii="Calibri" w:hAnsi="Calibri" w:cs="Calibri"/>
          <w:sz w:val="22"/>
          <w:szCs w:val="22"/>
        </w:rPr>
        <w:t>dni</w:t>
      </w:r>
      <w:r w:rsidR="00CC65BF" w:rsidRPr="00CC65BF">
        <w:rPr>
          <w:rFonts w:ascii="Calibri" w:hAnsi="Calibri" w:cs="Calibri"/>
          <w:sz w:val="22"/>
          <w:szCs w:val="22"/>
        </w:rPr>
        <w:t xml:space="preserve"> roboczych</w:t>
      </w:r>
      <w:r w:rsidR="00FA6785">
        <w:rPr>
          <w:rFonts w:ascii="Calibri" w:hAnsi="Calibri" w:cs="Calibri"/>
          <w:sz w:val="22"/>
          <w:szCs w:val="22"/>
        </w:rPr>
        <w:t xml:space="preserve"> w przypadku pierwszego etapu oceny merytorycznej oraz w terminie do 10 dni w przypadku oceny merytorycznej drugiego etapu</w:t>
      </w:r>
      <w:r w:rsidR="00CC65BF" w:rsidRPr="00CC65BF">
        <w:rPr>
          <w:rFonts w:ascii="Calibri" w:hAnsi="Calibri" w:cs="Calibri"/>
          <w:sz w:val="22"/>
          <w:szCs w:val="22"/>
        </w:rPr>
        <w:t xml:space="preserve"> od dnia otrzymania od </w:t>
      </w:r>
      <w:r w:rsidR="005B338D" w:rsidRPr="00CC65BF">
        <w:rPr>
          <w:rFonts w:ascii="Calibri" w:hAnsi="Calibri" w:cs="Calibri"/>
          <w:sz w:val="22"/>
          <w:szCs w:val="22"/>
        </w:rPr>
        <w:t>Zamawiającego</w:t>
      </w:r>
      <w:r w:rsidR="005B338D">
        <w:rPr>
          <w:rFonts w:ascii="Calibri" w:hAnsi="Calibri" w:cs="Calibri"/>
          <w:sz w:val="22"/>
          <w:szCs w:val="22"/>
        </w:rPr>
        <w:t xml:space="preserve"> Wniosków</w:t>
      </w:r>
      <w:r>
        <w:rPr>
          <w:rFonts w:ascii="Calibri" w:hAnsi="Calibri" w:cs="Calibri"/>
          <w:sz w:val="22"/>
          <w:szCs w:val="22"/>
        </w:rPr>
        <w:t>;</w:t>
      </w:r>
    </w:p>
    <w:p w14:paraId="5988E1EC" w14:textId="6268D0DA" w:rsidR="005A0E0B" w:rsidRDefault="00B24C23" w:rsidP="00811CA1">
      <w:pPr>
        <w:pStyle w:val="Tekstpodstawowy32"/>
        <w:tabs>
          <w:tab w:val="left" w:pos="709"/>
          <w:tab w:val="left" w:pos="993"/>
        </w:tabs>
        <w:spacing w:after="0"/>
        <w:ind w:left="709"/>
        <w:jc w:val="both"/>
        <w:rPr>
          <w:rFonts w:ascii="Calibri" w:hAnsi="Calibri" w:cs="Calibri"/>
          <w:sz w:val="22"/>
          <w:szCs w:val="22"/>
        </w:rPr>
      </w:pPr>
      <w:r w:rsidRPr="00811CA1">
        <w:rPr>
          <w:rFonts w:ascii="Calibri" w:hAnsi="Calibri" w:cs="Calibri"/>
          <w:sz w:val="22"/>
          <w:szCs w:val="22"/>
        </w:rPr>
        <w:t xml:space="preserve">2) </w:t>
      </w:r>
      <w:r w:rsidR="00133DF5" w:rsidRPr="00811CA1">
        <w:rPr>
          <w:rFonts w:ascii="Calibri" w:hAnsi="Calibri" w:cs="Calibri"/>
          <w:sz w:val="22"/>
          <w:szCs w:val="22"/>
        </w:rPr>
        <w:t>ocenę Strategii</w:t>
      </w:r>
      <w:r w:rsidR="009243B3" w:rsidRPr="00811CA1">
        <w:rPr>
          <w:rFonts w:ascii="Calibri" w:hAnsi="Calibri" w:cs="Calibri"/>
          <w:sz w:val="22"/>
          <w:szCs w:val="22"/>
        </w:rPr>
        <w:t xml:space="preserve"> </w:t>
      </w:r>
      <w:r w:rsidR="00CC65BF" w:rsidRPr="00811CA1">
        <w:rPr>
          <w:rFonts w:ascii="Calibri" w:hAnsi="Calibri" w:cs="Calibri"/>
          <w:sz w:val="22"/>
          <w:szCs w:val="22"/>
        </w:rPr>
        <w:t xml:space="preserve">w terminie </w:t>
      </w:r>
      <w:r w:rsidRPr="00811CA1">
        <w:rPr>
          <w:rFonts w:ascii="Calibri" w:hAnsi="Calibri" w:cs="Calibri"/>
          <w:sz w:val="22"/>
          <w:szCs w:val="22"/>
        </w:rPr>
        <w:t xml:space="preserve">do </w:t>
      </w:r>
      <w:r w:rsidR="00FA6785" w:rsidRPr="00811CA1">
        <w:rPr>
          <w:rFonts w:ascii="Calibri" w:hAnsi="Calibri" w:cs="Calibri"/>
          <w:sz w:val="22"/>
          <w:szCs w:val="22"/>
        </w:rPr>
        <w:t>10</w:t>
      </w:r>
      <w:r w:rsidR="00CC65BF" w:rsidRPr="00811CA1">
        <w:rPr>
          <w:rFonts w:ascii="Calibri" w:hAnsi="Calibri" w:cs="Calibri"/>
          <w:sz w:val="22"/>
          <w:szCs w:val="22"/>
        </w:rPr>
        <w:t xml:space="preserve"> dni roboczych</w:t>
      </w:r>
      <w:r w:rsidR="00CC65BF" w:rsidRPr="00CC65BF">
        <w:rPr>
          <w:rFonts w:ascii="Calibri" w:hAnsi="Calibri" w:cs="Calibri"/>
          <w:sz w:val="22"/>
          <w:szCs w:val="22"/>
        </w:rPr>
        <w:t xml:space="preserve"> od </w:t>
      </w:r>
      <w:r w:rsidR="009243B3">
        <w:rPr>
          <w:rFonts w:ascii="Calibri" w:hAnsi="Calibri" w:cs="Calibri"/>
          <w:sz w:val="22"/>
          <w:szCs w:val="22"/>
        </w:rPr>
        <w:t>zakończenia</w:t>
      </w:r>
      <w:r w:rsidR="009243B3" w:rsidRPr="00CC65BF">
        <w:rPr>
          <w:rFonts w:ascii="Calibri" w:hAnsi="Calibri" w:cs="Calibri"/>
          <w:sz w:val="22"/>
          <w:szCs w:val="22"/>
        </w:rPr>
        <w:t xml:space="preserve"> </w:t>
      </w:r>
      <w:r w:rsidR="009243B3" w:rsidRPr="009243B3">
        <w:rPr>
          <w:rFonts w:ascii="Calibri" w:hAnsi="Calibri" w:cs="Calibri"/>
          <w:sz w:val="22"/>
          <w:szCs w:val="22"/>
        </w:rPr>
        <w:t xml:space="preserve">panelu eksperckiego </w:t>
      </w:r>
      <w:r w:rsidR="009243B3">
        <w:rPr>
          <w:rFonts w:ascii="Calibri" w:hAnsi="Calibri" w:cs="Calibri"/>
          <w:sz w:val="22"/>
          <w:szCs w:val="22"/>
        </w:rPr>
        <w:t xml:space="preserve">w przedmiocie </w:t>
      </w:r>
      <w:r w:rsidR="009243B3" w:rsidRPr="009243B3">
        <w:rPr>
          <w:rFonts w:ascii="Calibri" w:hAnsi="Calibri" w:cs="Calibri"/>
          <w:sz w:val="22"/>
          <w:szCs w:val="22"/>
        </w:rPr>
        <w:t xml:space="preserve">dokonania oceny merytorycznej </w:t>
      </w:r>
      <w:r w:rsidR="009243B3">
        <w:rPr>
          <w:rFonts w:ascii="Calibri" w:hAnsi="Calibri" w:cs="Calibri"/>
          <w:sz w:val="22"/>
          <w:szCs w:val="22"/>
        </w:rPr>
        <w:t>S</w:t>
      </w:r>
      <w:r w:rsidR="009243B3" w:rsidRPr="009243B3">
        <w:rPr>
          <w:rFonts w:ascii="Calibri" w:hAnsi="Calibri" w:cs="Calibri"/>
          <w:sz w:val="22"/>
          <w:szCs w:val="22"/>
        </w:rPr>
        <w:t>trategii</w:t>
      </w:r>
      <w:r w:rsidR="009243B3">
        <w:rPr>
          <w:rFonts w:ascii="Calibri" w:hAnsi="Calibri" w:cs="Calibri"/>
          <w:sz w:val="22"/>
          <w:szCs w:val="22"/>
        </w:rPr>
        <w:t xml:space="preserve">. </w:t>
      </w:r>
      <w:r w:rsidR="0027758E">
        <w:rPr>
          <w:rFonts w:ascii="Calibri" w:hAnsi="Calibri" w:cs="Calibri"/>
          <w:sz w:val="22"/>
          <w:szCs w:val="22"/>
        </w:rPr>
        <w:t>Strategie</w:t>
      </w:r>
      <w:r w:rsidR="009243B3">
        <w:rPr>
          <w:rFonts w:ascii="Calibri" w:hAnsi="Calibri" w:cs="Calibri"/>
          <w:sz w:val="22"/>
          <w:szCs w:val="22"/>
        </w:rPr>
        <w:t xml:space="preserve"> ekspansji</w:t>
      </w:r>
      <w:r w:rsidR="00311B1B">
        <w:rPr>
          <w:rFonts w:ascii="Calibri" w:hAnsi="Calibri" w:cs="Calibri"/>
          <w:sz w:val="22"/>
          <w:szCs w:val="22"/>
        </w:rPr>
        <w:t xml:space="preserve"> na ostatni</w:t>
      </w:r>
      <w:r w:rsidR="0027758E">
        <w:rPr>
          <w:rFonts w:ascii="Calibri" w:hAnsi="Calibri" w:cs="Calibri"/>
          <w:sz w:val="22"/>
          <w:szCs w:val="22"/>
        </w:rPr>
        <w:t xml:space="preserve">m </w:t>
      </w:r>
      <w:r w:rsidR="00311B1B">
        <w:rPr>
          <w:rFonts w:ascii="Calibri" w:hAnsi="Calibri" w:cs="Calibri"/>
          <w:sz w:val="22"/>
          <w:szCs w:val="22"/>
        </w:rPr>
        <w:t>nab</w:t>
      </w:r>
      <w:r w:rsidR="0027758E">
        <w:rPr>
          <w:rFonts w:ascii="Calibri" w:hAnsi="Calibri" w:cs="Calibri"/>
          <w:sz w:val="22"/>
          <w:szCs w:val="22"/>
        </w:rPr>
        <w:t>orze</w:t>
      </w:r>
      <w:r w:rsidR="00311B1B">
        <w:rPr>
          <w:rFonts w:ascii="Calibri" w:hAnsi="Calibri" w:cs="Calibri"/>
          <w:sz w:val="22"/>
          <w:szCs w:val="22"/>
        </w:rPr>
        <w:t xml:space="preserve"> planowany</w:t>
      </w:r>
      <w:r w:rsidR="0027758E">
        <w:rPr>
          <w:rFonts w:ascii="Calibri" w:hAnsi="Calibri" w:cs="Calibri"/>
          <w:sz w:val="22"/>
          <w:szCs w:val="22"/>
        </w:rPr>
        <w:t>m</w:t>
      </w:r>
      <w:r w:rsidR="00311B1B">
        <w:rPr>
          <w:rFonts w:ascii="Calibri" w:hAnsi="Calibri" w:cs="Calibri"/>
          <w:sz w:val="22"/>
          <w:szCs w:val="22"/>
        </w:rPr>
        <w:t xml:space="preserve"> w 2018 r.</w:t>
      </w:r>
      <w:r>
        <w:rPr>
          <w:rFonts w:ascii="Calibri" w:hAnsi="Calibri" w:cs="Calibri"/>
          <w:sz w:val="22"/>
          <w:szCs w:val="22"/>
        </w:rPr>
        <w:t>,</w:t>
      </w:r>
      <w:r w:rsidR="005B338D">
        <w:rPr>
          <w:rFonts w:ascii="Calibri" w:hAnsi="Calibri" w:cs="Calibri"/>
          <w:sz w:val="22"/>
          <w:szCs w:val="22"/>
        </w:rPr>
        <w:t xml:space="preserve"> </w:t>
      </w:r>
      <w:r w:rsidR="00311B1B" w:rsidRPr="000D1A05">
        <w:rPr>
          <w:rFonts w:ascii="Calibri" w:hAnsi="Calibri" w:cs="Calibri"/>
          <w:sz w:val="22"/>
          <w:szCs w:val="22"/>
        </w:rPr>
        <w:t xml:space="preserve">zgodnie z zakresem szczegółowo opisanym w SOPZ dla </w:t>
      </w:r>
      <w:r w:rsidR="00311B1B">
        <w:rPr>
          <w:rFonts w:ascii="Calibri" w:hAnsi="Calibri" w:cs="Calibri"/>
          <w:sz w:val="22"/>
          <w:szCs w:val="22"/>
        </w:rPr>
        <w:t>Cz</w:t>
      </w:r>
      <w:r w:rsidR="00311B1B" w:rsidRPr="000D1A05">
        <w:rPr>
          <w:rFonts w:ascii="Calibri" w:hAnsi="Calibri" w:cs="Calibri"/>
          <w:sz w:val="22"/>
          <w:szCs w:val="22"/>
        </w:rPr>
        <w:t>ęści I do Zamówienia.</w:t>
      </w:r>
    </w:p>
    <w:p w14:paraId="734FF000" w14:textId="2F630279" w:rsidR="005A0E0B" w:rsidRDefault="00311B1B" w:rsidP="00B44B31">
      <w:pPr>
        <w:pStyle w:val="Tekstpodstawowy32"/>
        <w:numPr>
          <w:ilvl w:val="0"/>
          <w:numId w:val="3"/>
        </w:numPr>
        <w:tabs>
          <w:tab w:val="left" w:pos="709"/>
        </w:tabs>
        <w:spacing w:after="0"/>
        <w:ind w:left="709" w:hanging="425"/>
        <w:jc w:val="both"/>
        <w:rPr>
          <w:rFonts w:ascii="Calibri" w:hAnsi="Calibri" w:cs="Calibri"/>
          <w:sz w:val="22"/>
          <w:szCs w:val="22"/>
        </w:rPr>
      </w:pPr>
      <w:r>
        <w:rPr>
          <w:rFonts w:ascii="Calibri" w:hAnsi="Calibri" w:cs="Calibri"/>
          <w:sz w:val="22"/>
          <w:szCs w:val="22"/>
        </w:rPr>
        <w:t xml:space="preserve">Karta oceny </w:t>
      </w:r>
      <w:r w:rsidR="00B24C23">
        <w:rPr>
          <w:rFonts w:ascii="Calibri" w:hAnsi="Calibri" w:cs="Calibri"/>
          <w:sz w:val="22"/>
          <w:szCs w:val="22"/>
        </w:rPr>
        <w:t xml:space="preserve">merytorycznej </w:t>
      </w:r>
      <w:r>
        <w:rPr>
          <w:rFonts w:ascii="Calibri" w:hAnsi="Calibri" w:cs="Calibri"/>
          <w:sz w:val="22"/>
          <w:szCs w:val="22"/>
        </w:rPr>
        <w:t>Wniosku i Strategii musi być wypełniona zgodnie z kryteriami</w:t>
      </w:r>
      <w:r w:rsidR="00D96370">
        <w:rPr>
          <w:rFonts w:ascii="Calibri" w:hAnsi="Calibri" w:cs="Calibri"/>
          <w:sz w:val="22"/>
          <w:szCs w:val="22"/>
        </w:rPr>
        <w:t xml:space="preserve"> oceny</w:t>
      </w:r>
      <w:r>
        <w:rPr>
          <w:rFonts w:ascii="Calibri" w:hAnsi="Calibri" w:cs="Calibri"/>
          <w:sz w:val="22"/>
          <w:szCs w:val="22"/>
        </w:rPr>
        <w:t xml:space="preserve"> stanowiącymi </w:t>
      </w:r>
      <w:r w:rsidR="0027758E">
        <w:rPr>
          <w:rFonts w:ascii="Calibri" w:hAnsi="Calibri" w:cs="Calibri"/>
          <w:sz w:val="22"/>
          <w:szCs w:val="22"/>
        </w:rPr>
        <w:t>część dokumentacji konkursowej w SOE</w:t>
      </w:r>
      <w:r w:rsidR="00D96370">
        <w:rPr>
          <w:rFonts w:ascii="Calibri" w:hAnsi="Calibri" w:cs="Calibri"/>
          <w:sz w:val="22"/>
          <w:szCs w:val="22"/>
        </w:rPr>
        <w:t xml:space="preserve"> oraz zgodnie z kryteriami oceny wskazany</w:t>
      </w:r>
      <w:r w:rsidR="00133DF5">
        <w:rPr>
          <w:rFonts w:ascii="Calibri" w:hAnsi="Calibri" w:cs="Calibri"/>
          <w:sz w:val="22"/>
          <w:szCs w:val="22"/>
        </w:rPr>
        <w:t>mi</w:t>
      </w:r>
      <w:r w:rsidR="00D96370">
        <w:rPr>
          <w:rFonts w:ascii="Calibri" w:hAnsi="Calibri" w:cs="Calibri"/>
          <w:sz w:val="22"/>
          <w:szCs w:val="22"/>
        </w:rPr>
        <w:t xml:space="preserve"> w SOPZ</w:t>
      </w:r>
      <w:r w:rsidR="0027758E">
        <w:rPr>
          <w:rFonts w:ascii="Calibri" w:hAnsi="Calibri" w:cs="Calibri"/>
          <w:sz w:val="22"/>
          <w:szCs w:val="22"/>
        </w:rPr>
        <w:t>.</w:t>
      </w:r>
    </w:p>
    <w:p w14:paraId="5CB724F6" w14:textId="5D609063" w:rsidR="005A0E0B" w:rsidRDefault="00311B1B" w:rsidP="00B44B31">
      <w:pPr>
        <w:pStyle w:val="Tekstpodstawowy32"/>
        <w:numPr>
          <w:ilvl w:val="0"/>
          <w:numId w:val="3"/>
        </w:numPr>
        <w:tabs>
          <w:tab w:val="left" w:pos="709"/>
        </w:tabs>
        <w:spacing w:after="0"/>
        <w:ind w:left="709" w:hanging="425"/>
        <w:jc w:val="both"/>
        <w:rPr>
          <w:rFonts w:ascii="Calibri" w:hAnsi="Calibri" w:cs="Calibri"/>
          <w:sz w:val="22"/>
          <w:szCs w:val="22"/>
        </w:rPr>
      </w:pPr>
      <w:r>
        <w:rPr>
          <w:rFonts w:ascii="Calibri" w:hAnsi="Calibri" w:cs="Calibri"/>
          <w:sz w:val="22"/>
          <w:szCs w:val="22"/>
        </w:rPr>
        <w:t xml:space="preserve">Jeśli Ekspert będzie miał wątpliwości w odniesieniu do Wniosku w trakcie dokonywania oceny, </w:t>
      </w:r>
      <w:r w:rsidR="00F52048">
        <w:rPr>
          <w:rFonts w:ascii="Calibri" w:hAnsi="Calibri" w:cs="Calibri"/>
          <w:sz w:val="22"/>
          <w:szCs w:val="22"/>
        </w:rPr>
        <w:t xml:space="preserve">Ekspert lub </w:t>
      </w:r>
      <w:r>
        <w:rPr>
          <w:rFonts w:ascii="Calibri" w:hAnsi="Calibri" w:cs="Calibri"/>
          <w:sz w:val="22"/>
          <w:szCs w:val="22"/>
        </w:rPr>
        <w:t xml:space="preserve">Wykonawca </w:t>
      </w:r>
      <w:r w:rsidR="00133DF5">
        <w:rPr>
          <w:rFonts w:ascii="Calibri" w:hAnsi="Calibri" w:cs="Calibri"/>
          <w:sz w:val="22"/>
          <w:szCs w:val="22"/>
        </w:rPr>
        <w:t xml:space="preserve">działający </w:t>
      </w:r>
      <w:r>
        <w:rPr>
          <w:rFonts w:ascii="Calibri" w:hAnsi="Calibri" w:cs="Calibri"/>
          <w:sz w:val="22"/>
          <w:szCs w:val="22"/>
        </w:rPr>
        <w:t xml:space="preserve">w </w:t>
      </w:r>
      <w:r w:rsidR="00F52048">
        <w:rPr>
          <w:rFonts w:ascii="Calibri" w:hAnsi="Calibri" w:cs="Calibri"/>
          <w:sz w:val="22"/>
          <w:szCs w:val="22"/>
        </w:rPr>
        <w:t>jego imieniu</w:t>
      </w:r>
      <w:r>
        <w:rPr>
          <w:rFonts w:ascii="Calibri" w:hAnsi="Calibri" w:cs="Calibri"/>
          <w:sz w:val="22"/>
          <w:szCs w:val="22"/>
        </w:rPr>
        <w:t xml:space="preserve">, zobowiązany jest przedstawić je </w:t>
      </w:r>
      <w:r w:rsidR="0027758E">
        <w:rPr>
          <w:rFonts w:ascii="Calibri" w:hAnsi="Calibri" w:cs="Calibri"/>
          <w:sz w:val="22"/>
          <w:szCs w:val="22"/>
        </w:rPr>
        <w:t>Zamawiającemu</w:t>
      </w:r>
      <w:r>
        <w:rPr>
          <w:rFonts w:ascii="Calibri" w:hAnsi="Calibri" w:cs="Calibri"/>
          <w:sz w:val="22"/>
          <w:szCs w:val="22"/>
        </w:rPr>
        <w:t xml:space="preserve"> w terminie </w:t>
      </w:r>
      <w:r w:rsidR="00273014" w:rsidRPr="00273014">
        <w:rPr>
          <w:rFonts w:ascii="Calibri" w:hAnsi="Calibri" w:cs="Calibri"/>
          <w:sz w:val="22"/>
          <w:szCs w:val="22"/>
          <w:shd w:val="clear" w:color="auto" w:fill="FFFFFF" w:themeFill="background1"/>
        </w:rPr>
        <w:t>2</w:t>
      </w:r>
      <w:r w:rsidRPr="00273014">
        <w:rPr>
          <w:rFonts w:ascii="Calibri" w:hAnsi="Calibri" w:cs="Calibri"/>
          <w:sz w:val="22"/>
          <w:szCs w:val="22"/>
          <w:shd w:val="clear" w:color="auto" w:fill="FFFFFF" w:themeFill="background1"/>
        </w:rPr>
        <w:t xml:space="preserve"> </w:t>
      </w:r>
      <w:r>
        <w:rPr>
          <w:rFonts w:ascii="Calibri" w:hAnsi="Calibri" w:cs="Calibri"/>
          <w:sz w:val="22"/>
          <w:szCs w:val="22"/>
        </w:rPr>
        <w:t xml:space="preserve">dni roboczych od dnia otrzymania Wniosku do oceny od </w:t>
      </w:r>
      <w:r w:rsidR="0027758E">
        <w:rPr>
          <w:rFonts w:ascii="Calibri" w:hAnsi="Calibri" w:cs="Calibri"/>
          <w:sz w:val="22"/>
          <w:szCs w:val="22"/>
        </w:rPr>
        <w:t>Zamawiającego</w:t>
      </w:r>
      <w:r w:rsidR="00F52048">
        <w:rPr>
          <w:rFonts w:ascii="Calibri" w:hAnsi="Calibri" w:cs="Calibri"/>
          <w:sz w:val="22"/>
          <w:szCs w:val="22"/>
        </w:rPr>
        <w:t xml:space="preserve"> (zgodnie z SOPZ – odpowiednio dla części I do Zamówienia).</w:t>
      </w:r>
    </w:p>
    <w:p w14:paraId="7911E008" w14:textId="163E7D42" w:rsidR="005A0E0B" w:rsidRPr="00072691" w:rsidRDefault="00F52048" w:rsidP="00B44B31">
      <w:pPr>
        <w:pStyle w:val="Tekstpodstawowy32"/>
        <w:numPr>
          <w:ilvl w:val="0"/>
          <w:numId w:val="3"/>
        </w:numPr>
        <w:tabs>
          <w:tab w:val="left" w:pos="709"/>
        </w:tabs>
        <w:spacing w:after="0"/>
        <w:ind w:left="709" w:hanging="425"/>
        <w:jc w:val="both"/>
        <w:rPr>
          <w:rFonts w:ascii="Calibri" w:hAnsi="Calibri" w:cs="Calibri"/>
          <w:sz w:val="22"/>
          <w:szCs w:val="22"/>
        </w:rPr>
      </w:pPr>
      <w:r w:rsidRPr="00072691">
        <w:rPr>
          <w:rFonts w:ascii="Calibri" w:hAnsi="Calibri" w:cs="Calibri"/>
          <w:sz w:val="22"/>
          <w:szCs w:val="22"/>
        </w:rPr>
        <w:t xml:space="preserve">Zamawiający zastrzega sobie prawo do zmiany brzmienia lub treści kryteriów oceny Wniosków oraz </w:t>
      </w:r>
      <w:r w:rsidR="0027758E" w:rsidRPr="00072691">
        <w:rPr>
          <w:rFonts w:ascii="Calibri" w:hAnsi="Calibri" w:cs="Calibri"/>
          <w:sz w:val="22"/>
          <w:szCs w:val="22"/>
        </w:rPr>
        <w:t xml:space="preserve">Strategii będących załącznikiem </w:t>
      </w:r>
      <w:r w:rsidR="005F1FE8" w:rsidRPr="00072691">
        <w:rPr>
          <w:rFonts w:ascii="Calibri" w:hAnsi="Calibri" w:cs="Calibri"/>
          <w:sz w:val="22"/>
          <w:szCs w:val="22"/>
        </w:rPr>
        <w:t>Regulaminu</w:t>
      </w:r>
      <w:r w:rsidR="0027758E" w:rsidRPr="00072691">
        <w:rPr>
          <w:rFonts w:ascii="Calibri" w:hAnsi="Calibri" w:cs="Calibri"/>
          <w:sz w:val="22"/>
          <w:szCs w:val="22"/>
        </w:rPr>
        <w:t xml:space="preserve">. </w:t>
      </w:r>
      <w:r w:rsidR="00CC65BF" w:rsidRPr="00072691">
        <w:rPr>
          <w:rFonts w:ascii="Calibri" w:hAnsi="Calibri" w:cs="Calibri"/>
          <w:sz w:val="22"/>
          <w:szCs w:val="22"/>
        </w:rPr>
        <w:t>W przypadku ewentualnych zmian, o kt</w:t>
      </w:r>
      <w:r w:rsidR="0027758E" w:rsidRPr="00072691">
        <w:rPr>
          <w:rFonts w:ascii="Calibri" w:hAnsi="Calibri" w:cs="Calibri"/>
          <w:sz w:val="22"/>
          <w:szCs w:val="22"/>
        </w:rPr>
        <w:t>ór</w:t>
      </w:r>
      <w:r w:rsidR="00CC65BF" w:rsidRPr="00072691">
        <w:rPr>
          <w:rFonts w:ascii="Calibri" w:hAnsi="Calibri" w:cs="Calibri"/>
          <w:sz w:val="22"/>
          <w:szCs w:val="22"/>
        </w:rPr>
        <w:t>ych mowa w zdaniu poprzednim, Zamawiający poinformuje o tym Wykonawcę z odpowiednim wyprzedzeniem, z tym że zmiana taka nie stanowi zmiany Umowy i nie wymaga aneksowania.</w:t>
      </w:r>
    </w:p>
    <w:p w14:paraId="3DCC9DF9" w14:textId="325BD1CE" w:rsidR="005A0E0B" w:rsidRPr="00811CA1" w:rsidRDefault="00A61333" w:rsidP="00B44B31">
      <w:pPr>
        <w:pStyle w:val="Tekstpodstawowy32"/>
        <w:numPr>
          <w:ilvl w:val="0"/>
          <w:numId w:val="3"/>
        </w:numPr>
        <w:tabs>
          <w:tab w:val="left" w:pos="709"/>
        </w:tabs>
        <w:spacing w:after="0"/>
        <w:ind w:left="709" w:hanging="425"/>
        <w:jc w:val="both"/>
        <w:rPr>
          <w:rFonts w:ascii="Calibri" w:hAnsi="Calibri" w:cs="Calibri"/>
          <w:sz w:val="22"/>
          <w:szCs w:val="22"/>
        </w:rPr>
      </w:pPr>
      <w:r w:rsidRPr="00072691">
        <w:rPr>
          <w:rFonts w:ascii="Calibri" w:hAnsi="Calibri" w:cs="Calibri"/>
          <w:sz w:val="22"/>
          <w:szCs w:val="22"/>
        </w:rPr>
        <w:t>Merytoryczna</w:t>
      </w:r>
      <w:r w:rsidR="0016477B" w:rsidRPr="00072691">
        <w:rPr>
          <w:rFonts w:ascii="Calibri" w:hAnsi="Calibri" w:cs="Calibri"/>
          <w:sz w:val="22"/>
          <w:szCs w:val="22"/>
        </w:rPr>
        <w:t xml:space="preserve"> ocen</w:t>
      </w:r>
      <w:r w:rsidRPr="00072691">
        <w:rPr>
          <w:rFonts w:ascii="Calibri" w:hAnsi="Calibri" w:cs="Calibri"/>
          <w:sz w:val="22"/>
          <w:szCs w:val="22"/>
        </w:rPr>
        <w:t>a</w:t>
      </w:r>
      <w:r w:rsidR="0016477B" w:rsidRPr="00072691">
        <w:rPr>
          <w:rFonts w:ascii="Calibri" w:hAnsi="Calibri" w:cs="Calibri"/>
          <w:sz w:val="22"/>
          <w:szCs w:val="22"/>
        </w:rPr>
        <w:t xml:space="preserve"> </w:t>
      </w:r>
      <w:r w:rsidR="0027758E" w:rsidRPr="00072691">
        <w:rPr>
          <w:rFonts w:ascii="Calibri" w:hAnsi="Calibri" w:cs="Calibri"/>
          <w:sz w:val="22"/>
          <w:szCs w:val="22"/>
        </w:rPr>
        <w:t>W</w:t>
      </w:r>
      <w:r w:rsidR="0016477B" w:rsidRPr="00072691">
        <w:rPr>
          <w:rFonts w:ascii="Calibri" w:hAnsi="Calibri" w:cs="Calibri"/>
          <w:sz w:val="22"/>
          <w:szCs w:val="22"/>
        </w:rPr>
        <w:t xml:space="preserve">niosków </w:t>
      </w:r>
      <w:r w:rsidR="0027758E" w:rsidRPr="00072691">
        <w:rPr>
          <w:rFonts w:ascii="Calibri" w:hAnsi="Calibri" w:cs="Calibri"/>
          <w:sz w:val="22"/>
          <w:szCs w:val="22"/>
        </w:rPr>
        <w:t xml:space="preserve">II stopnia </w:t>
      </w:r>
      <w:r w:rsidR="0016477B" w:rsidRPr="00072691">
        <w:rPr>
          <w:rFonts w:ascii="Calibri" w:hAnsi="Calibri" w:cs="Calibri"/>
          <w:sz w:val="22"/>
          <w:szCs w:val="22"/>
        </w:rPr>
        <w:t xml:space="preserve">i </w:t>
      </w:r>
      <w:r w:rsidR="0027758E" w:rsidRPr="00072691">
        <w:rPr>
          <w:rFonts w:ascii="Calibri" w:hAnsi="Calibri" w:cs="Calibri"/>
          <w:sz w:val="22"/>
          <w:szCs w:val="22"/>
        </w:rPr>
        <w:t>merytoryczn</w:t>
      </w:r>
      <w:r w:rsidRPr="00072691">
        <w:rPr>
          <w:rFonts w:ascii="Calibri" w:hAnsi="Calibri" w:cs="Calibri"/>
          <w:sz w:val="22"/>
          <w:szCs w:val="22"/>
        </w:rPr>
        <w:t>a</w:t>
      </w:r>
      <w:r w:rsidR="0027758E" w:rsidRPr="00072691">
        <w:rPr>
          <w:rFonts w:ascii="Calibri" w:hAnsi="Calibri" w:cs="Calibri"/>
          <w:sz w:val="22"/>
          <w:szCs w:val="22"/>
        </w:rPr>
        <w:t xml:space="preserve"> ocen</w:t>
      </w:r>
      <w:r w:rsidRPr="00072691">
        <w:rPr>
          <w:rFonts w:ascii="Calibri" w:hAnsi="Calibri" w:cs="Calibri"/>
          <w:sz w:val="22"/>
          <w:szCs w:val="22"/>
        </w:rPr>
        <w:t>a</w:t>
      </w:r>
      <w:r w:rsidR="0027758E" w:rsidRPr="00072691">
        <w:rPr>
          <w:rFonts w:ascii="Calibri" w:hAnsi="Calibri" w:cs="Calibri"/>
          <w:sz w:val="22"/>
          <w:szCs w:val="22"/>
        </w:rPr>
        <w:t xml:space="preserve"> S</w:t>
      </w:r>
      <w:r w:rsidR="0016477B" w:rsidRPr="00072691">
        <w:rPr>
          <w:rFonts w:ascii="Calibri" w:hAnsi="Calibri" w:cs="Calibri"/>
          <w:sz w:val="22"/>
          <w:szCs w:val="22"/>
        </w:rPr>
        <w:t>trategii</w:t>
      </w:r>
      <w:r w:rsidRPr="00072691">
        <w:rPr>
          <w:rFonts w:ascii="Calibri" w:hAnsi="Calibri" w:cs="Calibri"/>
          <w:sz w:val="22"/>
          <w:szCs w:val="22"/>
        </w:rPr>
        <w:t xml:space="preserve">, </w:t>
      </w:r>
      <w:r w:rsidR="0016477B" w:rsidRPr="00811CA1">
        <w:rPr>
          <w:rFonts w:ascii="Calibri" w:hAnsi="Calibri" w:cs="Calibri"/>
          <w:sz w:val="22"/>
          <w:szCs w:val="22"/>
        </w:rPr>
        <w:t xml:space="preserve">zgodnie z SOPZ - odpowiednio dla </w:t>
      </w:r>
      <w:r w:rsidR="00054CFB" w:rsidRPr="00811CA1">
        <w:rPr>
          <w:rFonts w:ascii="Calibri" w:hAnsi="Calibri" w:cs="Calibri"/>
          <w:sz w:val="22"/>
          <w:szCs w:val="22"/>
        </w:rPr>
        <w:t>I C</w:t>
      </w:r>
      <w:r w:rsidR="0016477B" w:rsidRPr="00811CA1">
        <w:rPr>
          <w:rFonts w:ascii="Calibri" w:hAnsi="Calibri" w:cs="Calibri"/>
          <w:sz w:val="22"/>
          <w:szCs w:val="22"/>
        </w:rPr>
        <w:t>zęści Zamówienia</w:t>
      </w:r>
      <w:r w:rsidR="0027758E" w:rsidRPr="00811CA1">
        <w:rPr>
          <w:rFonts w:ascii="Calibri" w:hAnsi="Calibri" w:cs="Calibri"/>
          <w:sz w:val="22"/>
          <w:szCs w:val="22"/>
        </w:rPr>
        <w:t>,</w:t>
      </w:r>
      <w:r w:rsidR="0016477B" w:rsidRPr="00811CA1">
        <w:rPr>
          <w:rFonts w:ascii="Calibri" w:hAnsi="Calibri" w:cs="Calibri"/>
          <w:sz w:val="22"/>
          <w:szCs w:val="22"/>
        </w:rPr>
        <w:t xml:space="preserve"> dokonywana będzie w miejscu wyznaczonym przez Wykonawcę</w:t>
      </w:r>
      <w:r w:rsidRPr="00811CA1">
        <w:rPr>
          <w:rFonts w:ascii="Calibri" w:hAnsi="Calibri" w:cs="Calibri"/>
          <w:sz w:val="22"/>
          <w:szCs w:val="22"/>
        </w:rPr>
        <w:t>.</w:t>
      </w:r>
    </w:p>
    <w:p w14:paraId="5EFD6A1C" w14:textId="77777777" w:rsidR="0075033B" w:rsidRDefault="0075033B" w:rsidP="00F02C43">
      <w:pPr>
        <w:ind w:left="142"/>
        <w:jc w:val="center"/>
        <w:rPr>
          <w:rFonts w:ascii="Calibri" w:hAnsi="Calibri" w:cs="Calibri"/>
          <w:b/>
        </w:rPr>
      </w:pPr>
    </w:p>
    <w:p w14:paraId="362868CE" w14:textId="2A49C5FA" w:rsidR="00F02C43" w:rsidRDefault="00CC65BF" w:rsidP="00F02C43">
      <w:pPr>
        <w:ind w:left="142"/>
        <w:jc w:val="center"/>
        <w:rPr>
          <w:rFonts w:ascii="Calibri" w:hAnsi="Calibri" w:cs="Calibri"/>
          <w:b/>
        </w:rPr>
      </w:pPr>
      <w:r w:rsidRPr="00CC65BF">
        <w:rPr>
          <w:rFonts w:ascii="Calibri" w:hAnsi="Calibri" w:cs="Calibri"/>
          <w:b/>
        </w:rPr>
        <w:t xml:space="preserve">§ </w:t>
      </w:r>
      <w:r w:rsidR="000F08AE">
        <w:rPr>
          <w:rFonts w:ascii="Calibri" w:hAnsi="Calibri" w:cs="Calibri"/>
          <w:b/>
        </w:rPr>
        <w:t xml:space="preserve">3 </w:t>
      </w:r>
      <w:r w:rsidRPr="00CC65BF">
        <w:rPr>
          <w:rFonts w:ascii="Calibri" w:hAnsi="Calibri" w:cs="Calibri"/>
          <w:b/>
        </w:rPr>
        <w:t>Termin wykonania umowy</w:t>
      </w:r>
    </w:p>
    <w:p w14:paraId="67399CC8" w14:textId="0F60DE32" w:rsidR="005A0E0B" w:rsidRDefault="00C9386D" w:rsidP="00811CA1">
      <w:pPr>
        <w:widowControl/>
        <w:suppressAutoHyphens/>
        <w:autoSpaceDE/>
        <w:autoSpaceDN/>
        <w:jc w:val="both"/>
        <w:rPr>
          <w:rFonts w:ascii="Calibri" w:hAnsi="Calibri" w:cs="Calibri"/>
        </w:rPr>
      </w:pPr>
      <w:r w:rsidRPr="001A246C">
        <w:rPr>
          <w:rFonts w:ascii="Calibri" w:hAnsi="Calibri" w:cs="Calibri"/>
          <w:bCs/>
        </w:rPr>
        <w:t>Realizacja</w:t>
      </w:r>
      <w:r w:rsidRPr="001A246C">
        <w:rPr>
          <w:rFonts w:ascii="Calibri" w:hAnsi="Calibri" w:cs="Calibri"/>
        </w:rPr>
        <w:t xml:space="preserve"> przedmiotu umowy nastąpi w okresie od dnia podpisania umowy do dnia </w:t>
      </w:r>
      <w:r w:rsidR="004F0FBB">
        <w:rPr>
          <w:rFonts w:ascii="Calibri" w:hAnsi="Calibri" w:cs="Calibri"/>
        </w:rPr>
        <w:t xml:space="preserve">oceny </w:t>
      </w:r>
      <w:r w:rsidR="00F02C43" w:rsidRPr="001A246C">
        <w:rPr>
          <w:rFonts w:ascii="Calibri" w:hAnsi="Calibri" w:cs="Calibri"/>
        </w:rPr>
        <w:t>ostateczn</w:t>
      </w:r>
      <w:r w:rsidR="00D31AC0">
        <w:rPr>
          <w:rFonts w:ascii="Calibri" w:hAnsi="Calibri" w:cs="Calibri"/>
        </w:rPr>
        <w:t>ych</w:t>
      </w:r>
      <w:r w:rsidR="00F02C43" w:rsidRPr="001A246C">
        <w:rPr>
          <w:rFonts w:ascii="Calibri" w:hAnsi="Calibri" w:cs="Calibri"/>
        </w:rPr>
        <w:t xml:space="preserve"> wersji </w:t>
      </w:r>
      <w:r w:rsidR="0027758E">
        <w:rPr>
          <w:rFonts w:ascii="Calibri" w:hAnsi="Calibri" w:cs="Calibri"/>
        </w:rPr>
        <w:t>Strategii</w:t>
      </w:r>
      <w:r w:rsidR="00F02C43" w:rsidRPr="001A246C">
        <w:rPr>
          <w:rFonts w:ascii="Calibri" w:hAnsi="Calibri" w:cs="Calibri"/>
        </w:rPr>
        <w:t xml:space="preserve"> na </w:t>
      </w:r>
      <w:r w:rsidR="004F0FBB">
        <w:rPr>
          <w:rFonts w:ascii="Calibri" w:hAnsi="Calibri" w:cs="Calibri"/>
        </w:rPr>
        <w:t>ostatni</w:t>
      </w:r>
      <w:r w:rsidR="0027758E">
        <w:rPr>
          <w:rFonts w:ascii="Calibri" w:hAnsi="Calibri" w:cs="Calibri"/>
        </w:rPr>
        <w:t>m</w:t>
      </w:r>
      <w:r w:rsidR="004F0FBB">
        <w:rPr>
          <w:rFonts w:ascii="Calibri" w:hAnsi="Calibri" w:cs="Calibri"/>
        </w:rPr>
        <w:t xml:space="preserve"> nab</w:t>
      </w:r>
      <w:r w:rsidR="00A61333">
        <w:rPr>
          <w:rFonts w:ascii="Calibri" w:hAnsi="Calibri" w:cs="Calibri"/>
        </w:rPr>
        <w:t>o</w:t>
      </w:r>
      <w:r w:rsidR="0027758E">
        <w:rPr>
          <w:rFonts w:ascii="Calibri" w:hAnsi="Calibri" w:cs="Calibri"/>
        </w:rPr>
        <w:t>rze</w:t>
      </w:r>
      <w:r w:rsidR="004F0FBB">
        <w:rPr>
          <w:rFonts w:ascii="Calibri" w:hAnsi="Calibri" w:cs="Calibri"/>
        </w:rPr>
        <w:t xml:space="preserve"> planowany</w:t>
      </w:r>
      <w:r w:rsidR="0027758E">
        <w:rPr>
          <w:rFonts w:ascii="Calibri" w:hAnsi="Calibri" w:cs="Calibri"/>
        </w:rPr>
        <w:t>m</w:t>
      </w:r>
      <w:r w:rsidR="004F0FBB">
        <w:rPr>
          <w:rFonts w:ascii="Calibri" w:hAnsi="Calibri" w:cs="Calibri"/>
        </w:rPr>
        <w:t xml:space="preserve"> w roku 2018 r. na </w:t>
      </w:r>
      <w:r w:rsidR="00F02C43" w:rsidRPr="001A246C">
        <w:rPr>
          <w:rFonts w:ascii="Calibri" w:hAnsi="Calibri" w:cs="Calibri"/>
        </w:rPr>
        <w:t>rynk</w:t>
      </w:r>
      <w:r w:rsidR="004F0FBB">
        <w:rPr>
          <w:rFonts w:ascii="Calibri" w:hAnsi="Calibri" w:cs="Calibri"/>
        </w:rPr>
        <w:t xml:space="preserve">i: </w:t>
      </w:r>
      <w:r w:rsidR="00CC65BF" w:rsidRPr="00CC65BF">
        <w:rPr>
          <w:rFonts w:asciiTheme="minorHAnsi" w:hAnsiTheme="minorHAnsi" w:cstheme="minorHAnsi"/>
          <w:bCs/>
        </w:rPr>
        <w:t>Zjednoczone Emiraty Arabskie</w:t>
      </w:r>
      <w:r w:rsidR="004F0FBB">
        <w:rPr>
          <w:rFonts w:asciiTheme="minorHAnsi" w:hAnsiTheme="minorHAnsi" w:cstheme="minorHAnsi"/>
          <w:bCs/>
        </w:rPr>
        <w:t>/</w:t>
      </w:r>
      <w:r w:rsidR="00CC65BF" w:rsidRPr="00CC65BF">
        <w:rPr>
          <w:rFonts w:asciiTheme="minorHAnsi" w:hAnsiTheme="minorHAnsi" w:cstheme="minorHAnsi"/>
          <w:bCs/>
        </w:rPr>
        <w:t>Iran</w:t>
      </w:r>
      <w:r w:rsidR="004F0FBB">
        <w:rPr>
          <w:rFonts w:asciiTheme="minorHAnsi" w:hAnsiTheme="minorHAnsi" w:cstheme="minorHAnsi"/>
          <w:bCs/>
        </w:rPr>
        <w:t>/</w:t>
      </w:r>
      <w:r w:rsidR="00CC65BF" w:rsidRPr="00CC65BF">
        <w:rPr>
          <w:rFonts w:asciiTheme="minorHAnsi" w:hAnsiTheme="minorHAnsi" w:cstheme="minorHAnsi"/>
          <w:bCs/>
        </w:rPr>
        <w:t>Kenia</w:t>
      </w:r>
      <w:r w:rsidR="004F0FBB">
        <w:rPr>
          <w:rFonts w:ascii="Calibri" w:hAnsi="Calibri" w:cs="Calibri"/>
        </w:rPr>
        <w:t xml:space="preserve">, </w:t>
      </w:r>
      <w:r w:rsidR="005F1FE8">
        <w:rPr>
          <w:rFonts w:ascii="Calibri" w:hAnsi="Calibri" w:cs="Calibri"/>
        </w:rPr>
        <w:t>do dnia</w:t>
      </w:r>
      <w:r w:rsidR="001A246C" w:rsidRPr="001A246C">
        <w:rPr>
          <w:rFonts w:ascii="Calibri" w:hAnsi="Calibri" w:cs="Calibri"/>
          <w:u w:val="single"/>
        </w:rPr>
        <w:t xml:space="preserve"> </w:t>
      </w:r>
      <w:r w:rsidR="00AE171E">
        <w:rPr>
          <w:rFonts w:ascii="Calibri" w:hAnsi="Calibri" w:cs="Calibri"/>
          <w:u w:val="single"/>
        </w:rPr>
        <w:t xml:space="preserve">31 grudnia </w:t>
      </w:r>
      <w:r w:rsidR="00F02C43" w:rsidRPr="001A246C">
        <w:rPr>
          <w:rFonts w:ascii="Calibri" w:hAnsi="Calibri" w:cs="Calibri"/>
          <w:u w:val="single"/>
        </w:rPr>
        <w:t>2018</w:t>
      </w:r>
      <w:r w:rsidR="008F223F">
        <w:rPr>
          <w:rFonts w:ascii="Calibri" w:hAnsi="Calibri" w:cs="Calibri"/>
          <w:u w:val="single"/>
        </w:rPr>
        <w:t xml:space="preserve"> </w:t>
      </w:r>
      <w:r w:rsidR="00F02C43" w:rsidRPr="001A246C">
        <w:rPr>
          <w:rFonts w:ascii="Calibri" w:hAnsi="Calibri" w:cs="Calibri"/>
          <w:u w:val="single"/>
        </w:rPr>
        <w:t>r.</w:t>
      </w:r>
      <w:r w:rsidRPr="001A246C">
        <w:rPr>
          <w:rFonts w:ascii="Calibri" w:hAnsi="Calibri" w:cs="Calibri"/>
        </w:rPr>
        <w:t>,</w:t>
      </w:r>
      <w:r w:rsidR="0027758E">
        <w:rPr>
          <w:rFonts w:ascii="Calibri" w:hAnsi="Calibri" w:cs="Calibri"/>
        </w:rPr>
        <w:t xml:space="preserve"> </w:t>
      </w:r>
      <w:r w:rsidRPr="00A32B0F">
        <w:rPr>
          <w:rFonts w:ascii="Calibri" w:hAnsi="Calibri" w:cs="Calibri"/>
        </w:rPr>
        <w:t>z</w:t>
      </w:r>
      <w:r w:rsidR="0027758E">
        <w:rPr>
          <w:rFonts w:ascii="Calibri" w:hAnsi="Calibri" w:cs="Calibri"/>
        </w:rPr>
        <w:t xml:space="preserve"> </w:t>
      </w:r>
      <w:r w:rsidRPr="007D62CF">
        <w:rPr>
          <w:rFonts w:ascii="Calibri" w:hAnsi="Calibri" w:cs="Calibri"/>
        </w:rPr>
        <w:t xml:space="preserve">uwzględnieniem </w:t>
      </w:r>
      <w:r w:rsidR="000844A7" w:rsidRPr="007D62CF">
        <w:rPr>
          <w:rFonts w:ascii="Calibri" w:hAnsi="Calibri" w:cs="Calibri"/>
        </w:rPr>
        <w:t xml:space="preserve">szczegółowych </w:t>
      </w:r>
      <w:r w:rsidRPr="007D62CF">
        <w:rPr>
          <w:rFonts w:ascii="Calibri" w:hAnsi="Calibri" w:cs="Calibri"/>
        </w:rPr>
        <w:t xml:space="preserve">terminów określonych w SOPZ </w:t>
      </w:r>
      <w:r w:rsidR="00BA390B">
        <w:rPr>
          <w:rFonts w:ascii="Calibri" w:hAnsi="Calibri" w:cs="Calibri"/>
        </w:rPr>
        <w:t>w</w:t>
      </w:r>
      <w:r w:rsidRPr="007D62CF">
        <w:rPr>
          <w:rFonts w:ascii="Calibri" w:hAnsi="Calibri" w:cs="Calibri"/>
        </w:rPr>
        <w:t xml:space="preserve"> </w:t>
      </w:r>
      <w:r w:rsidR="00BA390B">
        <w:rPr>
          <w:rFonts w:ascii="Calibri" w:hAnsi="Calibri" w:cs="Calibri"/>
        </w:rPr>
        <w:t>c</w:t>
      </w:r>
      <w:r w:rsidR="007D62CF">
        <w:rPr>
          <w:rFonts w:ascii="Calibri" w:hAnsi="Calibri" w:cs="Calibri"/>
        </w:rPr>
        <w:t xml:space="preserve">zęści </w:t>
      </w:r>
      <w:r w:rsidR="00BA390B">
        <w:rPr>
          <w:rFonts w:ascii="Calibri" w:hAnsi="Calibri" w:cs="Calibri"/>
        </w:rPr>
        <w:t>I Zamówi</w:t>
      </w:r>
      <w:r w:rsidR="005F1FE8">
        <w:rPr>
          <w:rFonts w:ascii="Calibri" w:hAnsi="Calibri" w:cs="Calibri"/>
        </w:rPr>
        <w:t>e</w:t>
      </w:r>
      <w:r w:rsidR="00BA390B">
        <w:rPr>
          <w:rFonts w:ascii="Calibri" w:hAnsi="Calibri" w:cs="Calibri"/>
        </w:rPr>
        <w:t>nia</w:t>
      </w:r>
      <w:r w:rsidR="007D62CF">
        <w:rPr>
          <w:rFonts w:ascii="Calibri" w:hAnsi="Calibri" w:cs="Calibri"/>
        </w:rPr>
        <w:t>.</w:t>
      </w:r>
    </w:p>
    <w:p w14:paraId="48791CB0" w14:textId="77777777" w:rsidR="005F1FE8" w:rsidRDefault="005F1FE8" w:rsidP="00F02C43">
      <w:pPr>
        <w:ind w:left="142" w:firstLine="142"/>
        <w:jc w:val="center"/>
        <w:rPr>
          <w:rFonts w:asciiTheme="minorHAnsi" w:hAnsiTheme="minorHAnsi" w:cstheme="minorHAnsi"/>
          <w:bCs/>
        </w:rPr>
      </w:pPr>
    </w:p>
    <w:p w14:paraId="32119C89" w14:textId="0DDC8EC3" w:rsidR="000473D6" w:rsidRDefault="00C9386D" w:rsidP="00F02C43">
      <w:pPr>
        <w:ind w:left="142" w:firstLine="142"/>
        <w:jc w:val="center"/>
        <w:rPr>
          <w:rFonts w:ascii="Calibri" w:hAnsi="Calibri" w:cs="Calibri"/>
          <w:b/>
        </w:rPr>
      </w:pPr>
      <w:r w:rsidRPr="00564752">
        <w:rPr>
          <w:rFonts w:ascii="Calibri" w:hAnsi="Calibri" w:cs="Calibri"/>
          <w:b/>
        </w:rPr>
        <w:lastRenderedPageBreak/>
        <w:t>§</w:t>
      </w:r>
      <w:r w:rsidR="000F08AE">
        <w:rPr>
          <w:rFonts w:ascii="Calibri" w:hAnsi="Calibri" w:cs="Calibri"/>
          <w:b/>
        </w:rPr>
        <w:t xml:space="preserve">4 </w:t>
      </w:r>
      <w:r w:rsidRPr="00564752">
        <w:rPr>
          <w:rFonts w:ascii="Calibri" w:hAnsi="Calibri" w:cs="Calibri"/>
          <w:b/>
        </w:rPr>
        <w:t>Obowiązki</w:t>
      </w:r>
      <w:r w:rsidR="0027758E">
        <w:rPr>
          <w:rFonts w:ascii="Calibri" w:hAnsi="Calibri" w:cs="Calibri"/>
          <w:b/>
        </w:rPr>
        <w:t xml:space="preserve"> </w:t>
      </w:r>
      <w:r w:rsidRPr="00564752">
        <w:rPr>
          <w:rFonts w:ascii="Calibri" w:hAnsi="Calibri" w:cs="Calibri"/>
          <w:b/>
        </w:rPr>
        <w:t>Wykonawcy</w:t>
      </w:r>
      <w:r w:rsidR="001B22A3">
        <w:rPr>
          <w:rFonts w:ascii="Calibri" w:hAnsi="Calibri" w:cs="Calibri"/>
          <w:b/>
        </w:rPr>
        <w:t xml:space="preserve"> </w:t>
      </w:r>
    </w:p>
    <w:p w14:paraId="68AEF9E6" w14:textId="34AB297B" w:rsidR="0016477B" w:rsidRDefault="0016477B" w:rsidP="00B44B31">
      <w:pPr>
        <w:pStyle w:val="Akapitzlist"/>
        <w:widowControl/>
        <w:numPr>
          <w:ilvl w:val="0"/>
          <w:numId w:val="27"/>
        </w:numPr>
        <w:suppressAutoHyphens/>
        <w:autoSpaceDE/>
        <w:autoSpaceDN/>
        <w:jc w:val="both"/>
        <w:rPr>
          <w:rFonts w:ascii="Calibri" w:hAnsi="Calibri" w:cs="Calibri"/>
        </w:rPr>
      </w:pPr>
      <w:r>
        <w:rPr>
          <w:rFonts w:ascii="Calibri" w:hAnsi="Calibri" w:cs="Calibri"/>
        </w:rPr>
        <w:t>Wykonawca oświadcza i gwarantuje, że posiada wiedzę, uprawnienia, zasoby</w:t>
      </w:r>
      <w:r w:rsidR="000F08AE">
        <w:rPr>
          <w:rFonts w:ascii="Calibri" w:hAnsi="Calibri" w:cs="Calibri"/>
        </w:rPr>
        <w:t>, kwalifikacje</w:t>
      </w:r>
      <w:r>
        <w:rPr>
          <w:rFonts w:ascii="Calibri" w:hAnsi="Calibri" w:cs="Calibri"/>
        </w:rPr>
        <w:t xml:space="preserve"> i doświadczenie </w:t>
      </w:r>
      <w:r w:rsidR="0027758E">
        <w:rPr>
          <w:rFonts w:ascii="Calibri" w:hAnsi="Calibri" w:cs="Calibri"/>
        </w:rPr>
        <w:t>niezbędne</w:t>
      </w:r>
      <w:r>
        <w:rPr>
          <w:rFonts w:ascii="Calibri" w:hAnsi="Calibri" w:cs="Calibri"/>
        </w:rPr>
        <w:t xml:space="preserve"> do wykonania Umowy, w szczególności Wykonawca oświadcza, iż </w:t>
      </w:r>
      <w:r w:rsidR="0027758E">
        <w:rPr>
          <w:rFonts w:ascii="Calibri" w:hAnsi="Calibri" w:cs="Calibri"/>
        </w:rPr>
        <w:t>nie</w:t>
      </w:r>
      <w:r>
        <w:rPr>
          <w:rFonts w:ascii="Calibri" w:hAnsi="Calibri" w:cs="Calibri"/>
        </w:rPr>
        <w:t xml:space="preserve"> istnieją żadne okoliczności, </w:t>
      </w:r>
      <w:r w:rsidR="0027758E">
        <w:rPr>
          <w:rFonts w:ascii="Calibri" w:hAnsi="Calibri" w:cs="Calibri"/>
        </w:rPr>
        <w:t>które</w:t>
      </w:r>
      <w:r>
        <w:rPr>
          <w:rFonts w:ascii="Calibri" w:hAnsi="Calibri" w:cs="Calibri"/>
        </w:rPr>
        <w:t xml:space="preserve"> uniemożliwiałyby skuteczne zawarcie lub wykonanie Umowy.</w:t>
      </w:r>
    </w:p>
    <w:p w14:paraId="3BAF27C6" w14:textId="69FFB4AA" w:rsidR="000F08AE" w:rsidRPr="000F08AE" w:rsidRDefault="000F08AE">
      <w:pPr>
        <w:pStyle w:val="Akapitzlist"/>
        <w:widowControl/>
        <w:numPr>
          <w:ilvl w:val="0"/>
          <w:numId w:val="27"/>
        </w:numPr>
        <w:suppressAutoHyphens/>
        <w:autoSpaceDE/>
        <w:autoSpaceDN/>
        <w:jc w:val="both"/>
        <w:rPr>
          <w:rFonts w:ascii="Calibri" w:hAnsi="Calibri" w:cs="Calibri"/>
        </w:rPr>
      </w:pPr>
      <w:r w:rsidRPr="000F08AE">
        <w:rPr>
          <w:rFonts w:ascii="Calibri" w:hAnsi="Calibri" w:cs="Calibri"/>
        </w:rPr>
        <w:t>Wykonawca oświadcza i gwarantuje, że jest podmiotem wyspecjalizowanym w zakresie usług stanowiących przedmiot umowy oraz podmiotem uprawnionym do prowadzenia tego rodzaju działalności.</w:t>
      </w:r>
    </w:p>
    <w:p w14:paraId="1BB5ED5C" w14:textId="77777777" w:rsidR="0016477B" w:rsidRDefault="0016477B" w:rsidP="00B44B31">
      <w:pPr>
        <w:pStyle w:val="Akapitzlist"/>
        <w:widowControl/>
        <w:numPr>
          <w:ilvl w:val="0"/>
          <w:numId w:val="27"/>
        </w:numPr>
        <w:suppressAutoHyphens/>
        <w:autoSpaceDE/>
        <w:autoSpaceDN/>
        <w:jc w:val="both"/>
        <w:rPr>
          <w:rFonts w:ascii="Calibri" w:hAnsi="Calibri" w:cs="Calibri"/>
        </w:rPr>
      </w:pPr>
      <w:r>
        <w:rPr>
          <w:rFonts w:ascii="Calibri" w:hAnsi="Calibri" w:cs="Calibri"/>
        </w:rPr>
        <w:t>Wykonawca zobowiązuje się, że przez cały okres obowiązywania niniejszej Umowy:</w:t>
      </w:r>
    </w:p>
    <w:p w14:paraId="2D5F9F1E" w14:textId="77777777" w:rsidR="005A0E0B" w:rsidRDefault="00EA60E9" w:rsidP="00B44B31">
      <w:pPr>
        <w:pStyle w:val="Akapitzlist"/>
        <w:widowControl/>
        <w:numPr>
          <w:ilvl w:val="0"/>
          <w:numId w:val="28"/>
        </w:numPr>
        <w:suppressAutoHyphens/>
        <w:autoSpaceDE/>
        <w:autoSpaceDN/>
        <w:ind w:hanging="371"/>
        <w:jc w:val="both"/>
        <w:rPr>
          <w:rFonts w:ascii="Calibri" w:hAnsi="Calibri" w:cs="Calibri"/>
        </w:rPr>
      </w:pPr>
      <w:r>
        <w:rPr>
          <w:rFonts w:ascii="Calibri" w:hAnsi="Calibri" w:cs="Calibri"/>
        </w:rPr>
        <w:t>b</w:t>
      </w:r>
      <w:r w:rsidR="0016477B">
        <w:rPr>
          <w:rFonts w:ascii="Calibri" w:hAnsi="Calibri" w:cs="Calibri"/>
        </w:rPr>
        <w:t>ędzie posiadać uprawnienia do wykonywania działalności lub czynności, jeżeli przepisy prawa nakładają obowiązek posiadania takich uprawnień;</w:t>
      </w:r>
    </w:p>
    <w:p w14:paraId="4867FA52" w14:textId="7110C473" w:rsidR="00397440" w:rsidRDefault="0016477B" w:rsidP="00B44B31">
      <w:pPr>
        <w:pStyle w:val="Akapitzlist"/>
        <w:widowControl/>
        <w:numPr>
          <w:ilvl w:val="0"/>
          <w:numId w:val="28"/>
        </w:numPr>
        <w:suppressAutoHyphens/>
        <w:autoSpaceDE/>
        <w:autoSpaceDN/>
        <w:ind w:hanging="371"/>
        <w:jc w:val="both"/>
        <w:rPr>
          <w:rFonts w:ascii="Calibri" w:hAnsi="Calibri" w:cs="Calibri"/>
        </w:rPr>
      </w:pPr>
      <w:r>
        <w:rPr>
          <w:rFonts w:ascii="Calibri" w:hAnsi="Calibri" w:cs="Calibri"/>
        </w:rPr>
        <w:t xml:space="preserve">będzie dysponować odpowiednim potencjałem </w:t>
      </w:r>
      <w:r w:rsidR="005D3297">
        <w:rPr>
          <w:rFonts w:ascii="Calibri" w:hAnsi="Calibri" w:cs="Calibri"/>
        </w:rPr>
        <w:t>technicznym</w:t>
      </w:r>
      <w:r w:rsidR="00EA60E9">
        <w:rPr>
          <w:rFonts w:ascii="Calibri" w:hAnsi="Calibri" w:cs="Calibri"/>
        </w:rPr>
        <w:t xml:space="preserve"> oraz </w:t>
      </w:r>
      <w:r w:rsidR="00CC65BF" w:rsidRPr="00CC65BF">
        <w:rPr>
          <w:rFonts w:ascii="Calibri" w:hAnsi="Calibri" w:cs="Calibri"/>
        </w:rPr>
        <w:t xml:space="preserve">dysponuje i będzie dysponował Ekspertami legitymującymi się kwalifikacjami i doświadczeniem zawodowym, zgodnie z </w:t>
      </w:r>
      <w:r w:rsidR="0027758E">
        <w:rPr>
          <w:rFonts w:ascii="Calibri" w:hAnsi="Calibri" w:cs="Calibri"/>
        </w:rPr>
        <w:t>zawartymi w</w:t>
      </w:r>
      <w:r w:rsidR="0027758E" w:rsidRPr="00CC65BF">
        <w:rPr>
          <w:rFonts w:ascii="Calibri" w:hAnsi="Calibri" w:cs="Calibri"/>
        </w:rPr>
        <w:t xml:space="preserve"> SOPZ – dla Cz</w:t>
      </w:r>
      <w:r w:rsidR="0095717A">
        <w:rPr>
          <w:rFonts w:ascii="Calibri" w:hAnsi="Calibri" w:cs="Calibri"/>
        </w:rPr>
        <w:t>ę</w:t>
      </w:r>
      <w:r w:rsidR="0027758E" w:rsidRPr="00CC65BF">
        <w:rPr>
          <w:rFonts w:ascii="Calibri" w:hAnsi="Calibri" w:cs="Calibri"/>
        </w:rPr>
        <w:t xml:space="preserve">ści I tego Zamówienia </w:t>
      </w:r>
      <w:r w:rsidR="00CC65BF" w:rsidRPr="00CC65BF">
        <w:rPr>
          <w:rFonts w:ascii="Calibri" w:hAnsi="Calibri" w:cs="Calibri"/>
        </w:rPr>
        <w:t>kryteriami dla Ekspertów</w:t>
      </w:r>
      <w:r w:rsidR="0027758E">
        <w:rPr>
          <w:rFonts w:ascii="Calibri" w:hAnsi="Calibri" w:cs="Calibri"/>
        </w:rPr>
        <w:t xml:space="preserve"> oceniających Wnioski i Strategię</w:t>
      </w:r>
      <w:r w:rsidR="00CC65BF" w:rsidRPr="00CC65BF">
        <w:rPr>
          <w:rFonts w:ascii="Calibri" w:hAnsi="Calibri" w:cs="Calibri"/>
        </w:rPr>
        <w:t>;</w:t>
      </w:r>
    </w:p>
    <w:p w14:paraId="2B4D55E8" w14:textId="5C8261E8" w:rsidR="000F08AE" w:rsidRDefault="000F08AE" w:rsidP="005F1FE8">
      <w:pPr>
        <w:pStyle w:val="Akapitzlist"/>
        <w:widowControl/>
        <w:numPr>
          <w:ilvl w:val="0"/>
          <w:numId w:val="28"/>
        </w:numPr>
        <w:suppressAutoHyphens/>
        <w:autoSpaceDE/>
        <w:autoSpaceDN/>
        <w:jc w:val="both"/>
        <w:rPr>
          <w:rFonts w:ascii="Calibri" w:hAnsi="Calibri" w:cs="Calibri"/>
        </w:rPr>
      </w:pPr>
      <w:r w:rsidRPr="000F08AE">
        <w:rPr>
          <w:rFonts w:ascii="Calibri" w:hAnsi="Calibri" w:cs="Calibri"/>
        </w:rPr>
        <w:t>będzie wykonywał Umowę z zachowaniem należytej staranności, jak również w oparciu o dane i wytyczne Zamawiającego</w:t>
      </w:r>
      <w:r>
        <w:rPr>
          <w:rFonts w:ascii="Calibri" w:hAnsi="Calibri" w:cs="Calibri"/>
        </w:rPr>
        <w:t>;</w:t>
      </w:r>
    </w:p>
    <w:p w14:paraId="75459FAA" w14:textId="4FFB03DD" w:rsidR="000F08AE" w:rsidRDefault="000F08AE" w:rsidP="000F08AE">
      <w:pPr>
        <w:pStyle w:val="Akapitzlist"/>
        <w:widowControl/>
        <w:numPr>
          <w:ilvl w:val="0"/>
          <w:numId w:val="28"/>
        </w:numPr>
        <w:suppressAutoHyphens/>
        <w:autoSpaceDE/>
        <w:autoSpaceDN/>
        <w:jc w:val="both"/>
        <w:rPr>
          <w:rFonts w:ascii="Calibri" w:hAnsi="Calibri" w:cs="Calibri"/>
        </w:rPr>
      </w:pPr>
      <w:r>
        <w:rPr>
          <w:rFonts w:ascii="Calibri" w:hAnsi="Calibri" w:cs="Calibri"/>
        </w:rPr>
        <w:t>zapewni wysoki standard wykonania Umowy;</w:t>
      </w:r>
    </w:p>
    <w:p w14:paraId="2EAF26BC" w14:textId="3A88330C" w:rsidR="000F08AE" w:rsidRPr="000F08AE" w:rsidRDefault="000F08AE" w:rsidP="000F08AE">
      <w:pPr>
        <w:pStyle w:val="Akapitzlist"/>
        <w:widowControl/>
        <w:numPr>
          <w:ilvl w:val="0"/>
          <w:numId w:val="28"/>
        </w:numPr>
        <w:suppressAutoHyphens/>
        <w:autoSpaceDE/>
        <w:autoSpaceDN/>
        <w:jc w:val="both"/>
        <w:rPr>
          <w:rFonts w:ascii="Calibri" w:hAnsi="Calibri" w:cs="Calibri"/>
        </w:rPr>
      </w:pPr>
      <w:r>
        <w:rPr>
          <w:rFonts w:ascii="Calibri" w:hAnsi="Calibri" w:cs="Calibri"/>
        </w:rPr>
        <w:t>będzie wykonywał Umowę z zapewnieniem ochrony najlepszego interesu Zamawiającego;</w:t>
      </w:r>
    </w:p>
    <w:p w14:paraId="57FAED03" w14:textId="77777777" w:rsidR="005A0E0B" w:rsidRPr="00397440" w:rsidRDefault="00CC65BF" w:rsidP="00B44B31">
      <w:pPr>
        <w:pStyle w:val="Akapitzlist"/>
        <w:widowControl/>
        <w:numPr>
          <w:ilvl w:val="0"/>
          <w:numId w:val="28"/>
        </w:numPr>
        <w:suppressAutoHyphens/>
        <w:autoSpaceDE/>
        <w:autoSpaceDN/>
        <w:ind w:hanging="371"/>
        <w:jc w:val="both"/>
        <w:rPr>
          <w:rFonts w:ascii="Calibri" w:hAnsi="Calibri" w:cs="Calibri"/>
        </w:rPr>
      </w:pPr>
      <w:r w:rsidRPr="00397440">
        <w:rPr>
          <w:rFonts w:ascii="Calibri" w:hAnsi="Calibri" w:cs="Calibri"/>
        </w:rPr>
        <w:t>będzie znajdywać się w sytuacji ekonomicznej i finansowej zapewniającej wykonanie Przedmiotu</w:t>
      </w:r>
    </w:p>
    <w:p w14:paraId="50636208" w14:textId="77777777" w:rsidR="005A0E0B" w:rsidRDefault="00CC65BF" w:rsidP="00397440">
      <w:pPr>
        <w:pStyle w:val="Akapitzlist"/>
        <w:widowControl/>
        <w:suppressAutoHyphens/>
        <w:autoSpaceDE/>
        <w:autoSpaceDN/>
        <w:ind w:left="1080"/>
        <w:jc w:val="both"/>
        <w:rPr>
          <w:rFonts w:ascii="Calibri" w:hAnsi="Calibri" w:cs="Calibri"/>
        </w:rPr>
      </w:pPr>
      <w:r w:rsidRPr="00CC65BF">
        <w:rPr>
          <w:rFonts w:ascii="Calibri" w:hAnsi="Calibri" w:cs="Calibri"/>
        </w:rPr>
        <w:t>Umowy;</w:t>
      </w:r>
    </w:p>
    <w:p w14:paraId="0FB4B3DC" w14:textId="13017F1A" w:rsidR="005A0E0B" w:rsidRDefault="005D3297">
      <w:pPr>
        <w:pStyle w:val="Akapitzlist"/>
        <w:widowControl/>
        <w:suppressAutoHyphens/>
        <w:autoSpaceDE/>
        <w:autoSpaceDN/>
        <w:ind w:left="1080" w:hanging="360"/>
        <w:jc w:val="both"/>
        <w:rPr>
          <w:rFonts w:ascii="Calibri" w:hAnsi="Calibri" w:cs="Calibri"/>
        </w:rPr>
      </w:pPr>
      <w:r>
        <w:rPr>
          <w:rFonts w:ascii="Calibri" w:hAnsi="Calibri" w:cs="Calibri"/>
        </w:rPr>
        <w:t xml:space="preserve">4) </w:t>
      </w:r>
      <w:r w:rsidR="0027758E">
        <w:rPr>
          <w:rFonts w:ascii="Calibri" w:hAnsi="Calibri" w:cs="Calibri"/>
        </w:rPr>
        <w:tab/>
      </w:r>
      <w:r>
        <w:rPr>
          <w:rFonts w:ascii="Calibri" w:hAnsi="Calibri" w:cs="Calibri"/>
        </w:rPr>
        <w:t xml:space="preserve">będzie spełniać wymóg braku istnienia powiązań osobowych lub kapitałowych Wykonawcy z Zamawiającym. Przez powiązania kapitałowe lub osobowe rozumie się wzajemne powiązania </w:t>
      </w:r>
      <w:r w:rsidR="0027758E">
        <w:rPr>
          <w:rFonts w:ascii="Calibri" w:hAnsi="Calibri" w:cs="Calibri"/>
        </w:rPr>
        <w:t>między Zamawiającym</w:t>
      </w:r>
      <w:r>
        <w:rPr>
          <w:rFonts w:ascii="Calibri" w:hAnsi="Calibri" w:cs="Calibri"/>
        </w:rPr>
        <w:t xml:space="preserve"> lub </w:t>
      </w:r>
      <w:r w:rsidR="0027758E">
        <w:rPr>
          <w:rFonts w:ascii="Calibri" w:hAnsi="Calibri" w:cs="Calibri"/>
        </w:rPr>
        <w:t>osobami</w:t>
      </w:r>
      <w:r>
        <w:rPr>
          <w:rFonts w:ascii="Calibri" w:hAnsi="Calibri" w:cs="Calibri"/>
        </w:rPr>
        <w:t xml:space="preserve"> upoważnionymi do zaciągania zobowiązań w jego imieniu lub osobami </w:t>
      </w:r>
      <w:r w:rsidR="0027758E">
        <w:rPr>
          <w:rFonts w:ascii="Calibri" w:hAnsi="Calibri" w:cs="Calibri"/>
        </w:rPr>
        <w:t>wykonującymi</w:t>
      </w:r>
      <w:r>
        <w:rPr>
          <w:rFonts w:ascii="Calibri" w:hAnsi="Calibri" w:cs="Calibri"/>
        </w:rPr>
        <w:t xml:space="preserve"> imieniu </w:t>
      </w:r>
      <w:r w:rsidR="0027758E">
        <w:rPr>
          <w:rFonts w:ascii="Calibri" w:hAnsi="Calibri" w:cs="Calibri"/>
        </w:rPr>
        <w:t>Zamawiającego</w:t>
      </w:r>
      <w:r>
        <w:rPr>
          <w:rFonts w:ascii="Calibri" w:hAnsi="Calibri" w:cs="Calibri"/>
        </w:rPr>
        <w:t xml:space="preserve"> czynności związane z przeprowadzeniem procedury wyboru Wykonawcy, polegające w szczególności na</w:t>
      </w:r>
      <w:r w:rsidR="00EA60E9">
        <w:rPr>
          <w:rFonts w:ascii="Calibri" w:hAnsi="Calibri" w:cs="Calibri"/>
        </w:rPr>
        <w:t>:</w:t>
      </w:r>
    </w:p>
    <w:p w14:paraId="0F69DEB5" w14:textId="460098AE" w:rsidR="005A0E0B" w:rsidRPr="00A61333" w:rsidRDefault="005D3297" w:rsidP="00A61333">
      <w:pPr>
        <w:pStyle w:val="Akapitzlist"/>
        <w:widowControl/>
        <w:suppressAutoHyphens/>
        <w:autoSpaceDE/>
        <w:autoSpaceDN/>
        <w:ind w:left="1134"/>
        <w:jc w:val="both"/>
        <w:rPr>
          <w:rFonts w:ascii="Calibri" w:hAnsi="Calibri" w:cs="Calibri"/>
        </w:rPr>
      </w:pPr>
      <w:r>
        <w:rPr>
          <w:rFonts w:ascii="Calibri" w:hAnsi="Calibri" w:cs="Calibri"/>
        </w:rPr>
        <w:t>a) uczestniczeniu w spółce jako wspólnik spółki cywilnej lub spółki osobowej;</w:t>
      </w:r>
    </w:p>
    <w:p w14:paraId="6B9188D0" w14:textId="0FAE22C6" w:rsidR="005A0E0B" w:rsidRDefault="00A61333">
      <w:pPr>
        <w:pStyle w:val="Akapitzlist"/>
        <w:widowControl/>
        <w:suppressAutoHyphens/>
        <w:autoSpaceDE/>
        <w:autoSpaceDN/>
        <w:ind w:left="1134"/>
        <w:jc w:val="both"/>
        <w:rPr>
          <w:rFonts w:ascii="Calibri" w:hAnsi="Calibri" w:cs="Calibri"/>
        </w:rPr>
      </w:pPr>
      <w:r>
        <w:rPr>
          <w:rFonts w:ascii="Calibri" w:hAnsi="Calibri" w:cs="Calibri"/>
        </w:rPr>
        <w:t>b</w:t>
      </w:r>
      <w:r w:rsidR="005D3297">
        <w:rPr>
          <w:rFonts w:ascii="Calibri" w:hAnsi="Calibri" w:cs="Calibri"/>
        </w:rPr>
        <w:t>) pełnieniu funkcji członka organu nadzorczego lub zarządzającego, prokurenta, pełnomocnika;</w:t>
      </w:r>
    </w:p>
    <w:p w14:paraId="493A8335" w14:textId="036A3A0E" w:rsidR="005A0E0B" w:rsidRDefault="00A61333">
      <w:pPr>
        <w:pStyle w:val="Akapitzlist"/>
        <w:widowControl/>
        <w:suppressAutoHyphens/>
        <w:autoSpaceDE/>
        <w:autoSpaceDN/>
        <w:ind w:left="1134"/>
        <w:jc w:val="both"/>
        <w:rPr>
          <w:rFonts w:ascii="Calibri" w:hAnsi="Calibri" w:cs="Calibri"/>
        </w:rPr>
      </w:pPr>
      <w:r>
        <w:rPr>
          <w:rFonts w:ascii="Calibri" w:hAnsi="Calibri" w:cs="Calibri"/>
        </w:rPr>
        <w:t>c</w:t>
      </w:r>
      <w:r w:rsidR="005D3297">
        <w:rPr>
          <w:rFonts w:ascii="Calibri" w:hAnsi="Calibri" w:cs="Calibri"/>
        </w:rPr>
        <w:t xml:space="preserve">) pozostawaniu w związku małżeńskim, w stosunku pokrewieństwa lub powinowactwa w linii prostej, pokrewieństwa drugiego stopnia lub powinowactwa drugiego stopnia w linii bocznej lub w </w:t>
      </w:r>
      <w:r w:rsidR="0027758E">
        <w:rPr>
          <w:rFonts w:ascii="Calibri" w:hAnsi="Calibri" w:cs="Calibri"/>
        </w:rPr>
        <w:t>stosunku</w:t>
      </w:r>
      <w:r w:rsidR="005D3297">
        <w:rPr>
          <w:rFonts w:ascii="Calibri" w:hAnsi="Calibri" w:cs="Calibri"/>
        </w:rPr>
        <w:t xml:space="preserve"> przysposobienia, opieki lub kurateli.</w:t>
      </w:r>
    </w:p>
    <w:p w14:paraId="64C8549B" w14:textId="3AB8D01C" w:rsidR="005D3297" w:rsidRDefault="005D3297" w:rsidP="005D3297">
      <w:pPr>
        <w:pStyle w:val="Akapitzlist"/>
        <w:widowControl/>
        <w:suppressAutoHyphens/>
        <w:autoSpaceDE/>
        <w:autoSpaceDN/>
        <w:ind w:left="1080" w:hanging="371"/>
        <w:jc w:val="both"/>
        <w:rPr>
          <w:rFonts w:ascii="Calibri" w:hAnsi="Calibri" w:cs="Calibri"/>
        </w:rPr>
      </w:pPr>
      <w:r>
        <w:rPr>
          <w:rFonts w:ascii="Calibri" w:hAnsi="Calibri" w:cs="Calibri"/>
        </w:rPr>
        <w:t xml:space="preserve">5) </w:t>
      </w:r>
      <w:r w:rsidR="0027758E">
        <w:rPr>
          <w:rFonts w:ascii="Calibri" w:hAnsi="Calibri" w:cs="Calibri"/>
        </w:rPr>
        <w:tab/>
      </w:r>
      <w:r>
        <w:rPr>
          <w:rFonts w:ascii="Calibri" w:hAnsi="Calibri" w:cs="Calibri"/>
        </w:rPr>
        <w:t>będzie prowadzić działalność zgodnie z zasadą zrównoważonego rozwoju zgodnie z zapisami art. 8 parlamentu Europejskiego i Rady (UE) nr 1303/2013;</w:t>
      </w:r>
    </w:p>
    <w:p w14:paraId="74629BAB" w14:textId="77777777" w:rsidR="005D3297" w:rsidRDefault="005D3297" w:rsidP="005D3297">
      <w:pPr>
        <w:pStyle w:val="Akapitzlist"/>
        <w:widowControl/>
        <w:suppressAutoHyphens/>
        <w:autoSpaceDE/>
        <w:autoSpaceDN/>
        <w:ind w:left="1080" w:hanging="371"/>
        <w:jc w:val="both"/>
        <w:rPr>
          <w:rFonts w:ascii="Calibri" w:hAnsi="Calibri" w:cs="Calibri"/>
        </w:rPr>
      </w:pPr>
      <w:r>
        <w:rPr>
          <w:rFonts w:ascii="Calibri" w:hAnsi="Calibri" w:cs="Calibri"/>
        </w:rPr>
        <w:t xml:space="preserve">6) </w:t>
      </w:r>
      <w:r w:rsidR="0027758E">
        <w:rPr>
          <w:rFonts w:ascii="Calibri" w:hAnsi="Calibri" w:cs="Calibri"/>
        </w:rPr>
        <w:tab/>
        <w:t>nie</w:t>
      </w:r>
      <w:r>
        <w:rPr>
          <w:rFonts w:ascii="Calibri" w:hAnsi="Calibri" w:cs="Calibri"/>
        </w:rPr>
        <w:t xml:space="preserve"> będzie podejmował współpracy z Wnioskodawcą lub Grantobiorcą w zakresie jakichkolwiek wniosków składanych do Zamawiającego.</w:t>
      </w:r>
    </w:p>
    <w:p w14:paraId="05FAD567" w14:textId="723021E8" w:rsidR="005A0E0B" w:rsidRDefault="005D3297">
      <w:pPr>
        <w:widowControl/>
        <w:suppressAutoHyphens/>
        <w:autoSpaceDE/>
        <w:autoSpaceDN/>
        <w:ind w:left="709" w:hanging="425"/>
        <w:jc w:val="both"/>
        <w:rPr>
          <w:rFonts w:ascii="Calibri" w:hAnsi="Calibri" w:cs="Calibri"/>
        </w:rPr>
      </w:pPr>
      <w:r>
        <w:rPr>
          <w:rFonts w:ascii="Calibri" w:hAnsi="Calibri" w:cs="Calibri"/>
        </w:rPr>
        <w:t xml:space="preserve">3. </w:t>
      </w:r>
      <w:r w:rsidR="0027758E">
        <w:rPr>
          <w:rFonts w:ascii="Calibri" w:hAnsi="Calibri" w:cs="Calibri"/>
        </w:rPr>
        <w:tab/>
      </w:r>
      <w:r>
        <w:rPr>
          <w:rFonts w:ascii="Calibri" w:hAnsi="Calibri" w:cs="Calibri"/>
        </w:rPr>
        <w:t>Każdy z Ekspertów musi:</w:t>
      </w:r>
    </w:p>
    <w:p w14:paraId="02D981A6" w14:textId="77777777" w:rsidR="00397440" w:rsidRDefault="005D3297" w:rsidP="00397440">
      <w:pPr>
        <w:widowControl/>
        <w:suppressAutoHyphens/>
        <w:autoSpaceDE/>
        <w:autoSpaceDN/>
        <w:ind w:firstLine="709"/>
        <w:jc w:val="both"/>
        <w:rPr>
          <w:rFonts w:ascii="Calibri" w:hAnsi="Calibri" w:cs="Calibri"/>
        </w:rPr>
      </w:pPr>
      <w:r>
        <w:rPr>
          <w:rFonts w:ascii="Calibri" w:hAnsi="Calibri" w:cs="Calibri"/>
        </w:rPr>
        <w:t xml:space="preserve">1) </w:t>
      </w:r>
      <w:r w:rsidR="00C32C43">
        <w:rPr>
          <w:rFonts w:ascii="Calibri" w:hAnsi="Calibri" w:cs="Calibri"/>
        </w:rPr>
        <w:t>korzystać z praw publicznych;</w:t>
      </w:r>
    </w:p>
    <w:p w14:paraId="6D4F7DBE" w14:textId="77777777" w:rsidR="005A0E0B" w:rsidRDefault="00C32C43" w:rsidP="00397440">
      <w:pPr>
        <w:widowControl/>
        <w:suppressAutoHyphens/>
        <w:autoSpaceDE/>
        <w:autoSpaceDN/>
        <w:ind w:left="709"/>
        <w:jc w:val="both"/>
        <w:rPr>
          <w:rFonts w:ascii="Calibri" w:hAnsi="Calibri" w:cs="Calibri"/>
        </w:rPr>
      </w:pPr>
      <w:r>
        <w:rPr>
          <w:rFonts w:ascii="Calibri" w:hAnsi="Calibri" w:cs="Calibri"/>
        </w:rPr>
        <w:t xml:space="preserve">2) posiadać status osoby, która nigdy nie była i nie jest skazana prawomocnym wyrokiem za </w:t>
      </w:r>
      <w:r w:rsidR="0027758E">
        <w:rPr>
          <w:rFonts w:ascii="Calibri" w:hAnsi="Calibri" w:cs="Calibri"/>
        </w:rPr>
        <w:t>przestępstwo umyślne</w:t>
      </w:r>
      <w:r>
        <w:rPr>
          <w:rFonts w:ascii="Calibri" w:hAnsi="Calibri" w:cs="Calibri"/>
        </w:rPr>
        <w:t xml:space="preserve"> lub za umyślne przestępstwo skarbowe;</w:t>
      </w:r>
    </w:p>
    <w:p w14:paraId="1D97C3F6" w14:textId="77777777" w:rsidR="00397440" w:rsidRDefault="00C32C43" w:rsidP="00397440">
      <w:pPr>
        <w:widowControl/>
        <w:suppressAutoHyphens/>
        <w:autoSpaceDE/>
        <w:autoSpaceDN/>
        <w:ind w:firstLine="709"/>
        <w:jc w:val="both"/>
        <w:rPr>
          <w:rFonts w:ascii="Calibri" w:hAnsi="Calibri" w:cs="Calibri"/>
        </w:rPr>
      </w:pPr>
      <w:r>
        <w:rPr>
          <w:rFonts w:ascii="Calibri" w:hAnsi="Calibri" w:cs="Calibri"/>
        </w:rPr>
        <w:t xml:space="preserve">3) </w:t>
      </w:r>
      <w:r w:rsidR="0027758E">
        <w:rPr>
          <w:rFonts w:ascii="Calibri" w:hAnsi="Calibri" w:cs="Calibri"/>
        </w:rPr>
        <w:t>posiadać</w:t>
      </w:r>
      <w:r>
        <w:rPr>
          <w:rFonts w:ascii="Calibri" w:hAnsi="Calibri" w:cs="Calibri"/>
        </w:rPr>
        <w:t xml:space="preserve"> pełną zdolność do czynności prawnych;</w:t>
      </w:r>
    </w:p>
    <w:p w14:paraId="624567FE" w14:textId="223769E0" w:rsidR="00397440" w:rsidRDefault="00C32C43" w:rsidP="00397440">
      <w:pPr>
        <w:widowControl/>
        <w:suppressAutoHyphens/>
        <w:autoSpaceDE/>
        <w:autoSpaceDN/>
        <w:ind w:left="709"/>
        <w:jc w:val="both"/>
        <w:rPr>
          <w:rFonts w:ascii="Calibri" w:hAnsi="Calibri" w:cs="Calibri"/>
        </w:rPr>
      </w:pPr>
      <w:r>
        <w:rPr>
          <w:rFonts w:ascii="Calibri" w:hAnsi="Calibri" w:cs="Calibri"/>
        </w:rPr>
        <w:t>4)</w:t>
      </w:r>
      <w:r w:rsidR="00397440">
        <w:rPr>
          <w:rFonts w:ascii="Calibri" w:hAnsi="Calibri" w:cs="Calibri"/>
        </w:rPr>
        <w:t xml:space="preserve"> </w:t>
      </w:r>
      <w:r>
        <w:rPr>
          <w:rFonts w:ascii="Calibri" w:hAnsi="Calibri" w:cs="Calibri"/>
        </w:rPr>
        <w:t xml:space="preserve">posiadać status osoby nie będącej pracownikiem instytucji zaangażowanej w realizację Programu </w:t>
      </w:r>
      <w:r w:rsidR="0027758E">
        <w:rPr>
          <w:rFonts w:ascii="Calibri" w:hAnsi="Calibri" w:cs="Calibri"/>
        </w:rPr>
        <w:t>Operacyjnego Inteligentny</w:t>
      </w:r>
      <w:r>
        <w:rPr>
          <w:rFonts w:ascii="Calibri" w:hAnsi="Calibri" w:cs="Calibri"/>
        </w:rPr>
        <w:t xml:space="preserve"> Rozwój, pełniącej funkcję Instytucji Zarządzającej, </w:t>
      </w:r>
      <w:r w:rsidR="003467AE">
        <w:rPr>
          <w:rFonts w:ascii="Calibri" w:hAnsi="Calibri" w:cs="Calibri"/>
        </w:rPr>
        <w:t>I</w:t>
      </w:r>
      <w:r>
        <w:rPr>
          <w:rFonts w:ascii="Calibri" w:hAnsi="Calibri" w:cs="Calibri"/>
        </w:rPr>
        <w:t xml:space="preserve">nstytucji </w:t>
      </w:r>
      <w:r w:rsidR="0095717A">
        <w:rPr>
          <w:rFonts w:ascii="Calibri" w:hAnsi="Calibri" w:cs="Calibri"/>
        </w:rPr>
        <w:t>P</w:t>
      </w:r>
      <w:r>
        <w:rPr>
          <w:rFonts w:ascii="Calibri" w:hAnsi="Calibri" w:cs="Calibri"/>
        </w:rPr>
        <w:t xml:space="preserve">ośredniczącej lub </w:t>
      </w:r>
      <w:r w:rsidR="0027758E">
        <w:rPr>
          <w:rFonts w:ascii="Calibri" w:hAnsi="Calibri" w:cs="Calibri"/>
        </w:rPr>
        <w:t>Instytucji</w:t>
      </w:r>
      <w:r>
        <w:rPr>
          <w:rFonts w:ascii="Calibri" w:hAnsi="Calibri" w:cs="Calibri"/>
        </w:rPr>
        <w:t xml:space="preserve"> Wdrażającej</w:t>
      </w:r>
      <w:r w:rsidR="00CC65ED">
        <w:rPr>
          <w:rFonts w:ascii="Calibri" w:hAnsi="Calibri" w:cs="Calibri"/>
        </w:rPr>
        <w:t>;</w:t>
      </w:r>
    </w:p>
    <w:p w14:paraId="1BB35AE2" w14:textId="77777777" w:rsidR="00C32C43" w:rsidRDefault="00C32C43" w:rsidP="00397440">
      <w:pPr>
        <w:widowControl/>
        <w:suppressAutoHyphens/>
        <w:autoSpaceDE/>
        <w:autoSpaceDN/>
        <w:ind w:left="709"/>
        <w:jc w:val="both"/>
        <w:rPr>
          <w:rFonts w:ascii="Calibri" w:hAnsi="Calibri" w:cs="Calibri"/>
        </w:rPr>
      </w:pPr>
      <w:r>
        <w:rPr>
          <w:rFonts w:ascii="Calibri" w:hAnsi="Calibri" w:cs="Calibri"/>
        </w:rPr>
        <w:t xml:space="preserve">5) </w:t>
      </w:r>
      <w:r w:rsidR="000C0AFB">
        <w:rPr>
          <w:rFonts w:ascii="Calibri" w:hAnsi="Calibri" w:cs="Calibri"/>
        </w:rPr>
        <w:t xml:space="preserve">posiadać wiedzę w zakresie celów i sposobów realizacji Programu Operacyjnego </w:t>
      </w:r>
      <w:r w:rsidR="0027758E">
        <w:rPr>
          <w:rFonts w:ascii="Calibri" w:hAnsi="Calibri" w:cs="Calibri"/>
        </w:rPr>
        <w:t>Inteligentny</w:t>
      </w:r>
      <w:r w:rsidR="000C0AFB">
        <w:rPr>
          <w:rFonts w:ascii="Calibri" w:hAnsi="Calibri" w:cs="Calibri"/>
        </w:rPr>
        <w:t xml:space="preserve"> Rozwój, </w:t>
      </w:r>
      <w:r w:rsidR="0027758E">
        <w:rPr>
          <w:rFonts w:ascii="Calibri" w:hAnsi="Calibri" w:cs="Calibri"/>
        </w:rPr>
        <w:br/>
      </w:r>
      <w:r w:rsidR="000C0AFB">
        <w:rPr>
          <w:rFonts w:ascii="Calibri" w:hAnsi="Calibri" w:cs="Calibri"/>
        </w:rPr>
        <w:t>w szczególności, Działania 3.3. Wsparcie promocji oraz internacjonalizacji innowacyjnych przedsiębiorstw.</w:t>
      </w:r>
    </w:p>
    <w:p w14:paraId="24FC606D" w14:textId="13B822D4" w:rsidR="00B512BA" w:rsidRDefault="000C0AFB" w:rsidP="00397440">
      <w:pPr>
        <w:widowControl/>
        <w:suppressAutoHyphens/>
        <w:autoSpaceDE/>
        <w:autoSpaceDN/>
        <w:ind w:left="709" w:hanging="425"/>
        <w:jc w:val="both"/>
        <w:rPr>
          <w:rFonts w:ascii="Calibri" w:hAnsi="Calibri" w:cs="Calibri"/>
        </w:rPr>
      </w:pPr>
      <w:r>
        <w:rPr>
          <w:rFonts w:ascii="Calibri" w:hAnsi="Calibri" w:cs="Calibri"/>
        </w:rPr>
        <w:t>4.</w:t>
      </w:r>
      <w:r w:rsidR="00F578E9">
        <w:rPr>
          <w:rFonts w:ascii="Calibri" w:hAnsi="Calibri" w:cs="Calibri"/>
        </w:rPr>
        <w:tab/>
      </w:r>
      <w:r>
        <w:rPr>
          <w:rFonts w:ascii="Calibri" w:hAnsi="Calibri" w:cs="Calibri"/>
        </w:rPr>
        <w:t xml:space="preserve">Wykonawca zobowiązany jest do odebrania stosownych oświadczeń od Ekspertów dotyczących spełnienia przez nich </w:t>
      </w:r>
      <w:r w:rsidR="0027758E">
        <w:rPr>
          <w:rFonts w:ascii="Calibri" w:hAnsi="Calibri" w:cs="Calibri"/>
        </w:rPr>
        <w:t>wymogów</w:t>
      </w:r>
      <w:r>
        <w:rPr>
          <w:rFonts w:ascii="Calibri" w:hAnsi="Calibri" w:cs="Calibri"/>
        </w:rPr>
        <w:t xml:space="preserve"> </w:t>
      </w:r>
      <w:r w:rsidR="0027758E">
        <w:rPr>
          <w:rFonts w:ascii="Calibri" w:hAnsi="Calibri" w:cs="Calibri"/>
        </w:rPr>
        <w:t>określonych w</w:t>
      </w:r>
      <w:r>
        <w:rPr>
          <w:rFonts w:ascii="Calibri" w:hAnsi="Calibri" w:cs="Calibri"/>
        </w:rPr>
        <w:t xml:space="preserve"> ust. 3 i niezwłocznego przekazania ich Zmawiającemu. </w:t>
      </w:r>
    </w:p>
    <w:p w14:paraId="3849A33A" w14:textId="41F898C1" w:rsidR="00397440" w:rsidRPr="00397440" w:rsidRDefault="000C0AFB" w:rsidP="00B44B31">
      <w:pPr>
        <w:pStyle w:val="Akapitzlist"/>
        <w:widowControl/>
        <w:numPr>
          <w:ilvl w:val="0"/>
          <w:numId w:val="31"/>
        </w:numPr>
        <w:suppressAutoHyphens/>
        <w:autoSpaceDE/>
        <w:autoSpaceDN/>
        <w:jc w:val="both"/>
        <w:rPr>
          <w:rFonts w:ascii="Calibri" w:hAnsi="Calibri" w:cs="Calibri"/>
        </w:rPr>
      </w:pPr>
      <w:r w:rsidRPr="00397440">
        <w:rPr>
          <w:rFonts w:ascii="Calibri" w:hAnsi="Calibri" w:cs="Calibri"/>
        </w:rPr>
        <w:t>W razie wystąpienia jakichkolwiek okoliczności, które powodują zaprzestanie spełnienia przez Eksperta</w:t>
      </w:r>
      <w:r w:rsidR="00F578E9">
        <w:rPr>
          <w:rFonts w:ascii="Calibri" w:hAnsi="Calibri" w:cs="Calibri"/>
        </w:rPr>
        <w:t xml:space="preserve"> </w:t>
      </w:r>
      <w:r w:rsidR="00D470DD">
        <w:rPr>
          <w:rFonts w:ascii="Calibri" w:hAnsi="Calibri" w:cs="Calibri"/>
        </w:rPr>
        <w:t xml:space="preserve">wymogów, </w:t>
      </w:r>
      <w:r w:rsidR="00F578E9">
        <w:rPr>
          <w:rFonts w:ascii="Calibri" w:hAnsi="Calibri" w:cs="Calibri"/>
        </w:rPr>
        <w:t>o</w:t>
      </w:r>
      <w:r w:rsidRPr="00397440">
        <w:rPr>
          <w:rFonts w:ascii="Calibri" w:hAnsi="Calibri" w:cs="Calibri"/>
        </w:rPr>
        <w:t xml:space="preserve"> których mowa w ust. 3, Wykonawca jest zobowiązany poinformować o tym fakcie Zamawiającego w terminie 2</w:t>
      </w:r>
      <w:r w:rsidR="00F578E9">
        <w:rPr>
          <w:rFonts w:ascii="Calibri" w:hAnsi="Calibri" w:cs="Calibri"/>
        </w:rPr>
        <w:t xml:space="preserve"> (dwóch)</w:t>
      </w:r>
      <w:r w:rsidRPr="00397440">
        <w:rPr>
          <w:rFonts w:ascii="Calibri" w:hAnsi="Calibri" w:cs="Calibri"/>
        </w:rPr>
        <w:t xml:space="preserve"> dni roboczych</w:t>
      </w:r>
      <w:r w:rsidR="00F578E9">
        <w:rPr>
          <w:rFonts w:ascii="Calibri" w:hAnsi="Calibri" w:cs="Calibri"/>
        </w:rPr>
        <w:t xml:space="preserve"> od dnia wystąpienia przedmiotowych okoliczności</w:t>
      </w:r>
      <w:r w:rsidRPr="00397440">
        <w:rPr>
          <w:rFonts w:ascii="Calibri" w:hAnsi="Calibri" w:cs="Calibri"/>
        </w:rPr>
        <w:t>.</w:t>
      </w:r>
    </w:p>
    <w:p w14:paraId="7C07ACC7" w14:textId="6D9D80BB" w:rsidR="00397440" w:rsidRDefault="000C0AFB" w:rsidP="00B44B31">
      <w:pPr>
        <w:pStyle w:val="Akapitzlist"/>
        <w:widowControl/>
        <w:numPr>
          <w:ilvl w:val="0"/>
          <w:numId w:val="31"/>
        </w:numPr>
        <w:suppressAutoHyphens/>
        <w:autoSpaceDE/>
        <w:autoSpaceDN/>
        <w:jc w:val="both"/>
        <w:rPr>
          <w:rFonts w:ascii="Calibri" w:hAnsi="Calibri" w:cs="Calibri"/>
        </w:rPr>
      </w:pPr>
      <w:r w:rsidRPr="00397440">
        <w:rPr>
          <w:rFonts w:ascii="Calibri" w:hAnsi="Calibri" w:cs="Calibri"/>
        </w:rPr>
        <w:t xml:space="preserve">W razie zmiany Eksperta Wykonawca zobowiązany jest do odbioru oświadczenia, o którym mowa w ust. 4, także od kandydata </w:t>
      </w:r>
      <w:r w:rsidR="00F578E9">
        <w:rPr>
          <w:rFonts w:ascii="Calibri" w:hAnsi="Calibri" w:cs="Calibri"/>
        </w:rPr>
        <w:t>na Eksperta i</w:t>
      </w:r>
      <w:r w:rsidRPr="00397440">
        <w:rPr>
          <w:rFonts w:ascii="Calibri" w:hAnsi="Calibri" w:cs="Calibri"/>
        </w:rPr>
        <w:t xml:space="preserve"> niezwłoczn</w:t>
      </w:r>
      <w:r w:rsidR="00F578E9">
        <w:rPr>
          <w:rFonts w:ascii="Calibri" w:hAnsi="Calibri" w:cs="Calibri"/>
        </w:rPr>
        <w:t>e przesłanie</w:t>
      </w:r>
      <w:r w:rsidRPr="00397440">
        <w:rPr>
          <w:rFonts w:ascii="Calibri" w:hAnsi="Calibri" w:cs="Calibri"/>
        </w:rPr>
        <w:t xml:space="preserve"> Zamawiającemu</w:t>
      </w:r>
      <w:r w:rsidR="00EA60E9" w:rsidRPr="00397440">
        <w:rPr>
          <w:rFonts w:ascii="Calibri" w:hAnsi="Calibri" w:cs="Calibri"/>
        </w:rPr>
        <w:t>.</w:t>
      </w:r>
    </w:p>
    <w:p w14:paraId="4D7C3DC9" w14:textId="6682AFD8" w:rsidR="00397440" w:rsidRDefault="00EA60E9" w:rsidP="00B44B31">
      <w:pPr>
        <w:pStyle w:val="Akapitzlist"/>
        <w:widowControl/>
        <w:numPr>
          <w:ilvl w:val="0"/>
          <w:numId w:val="31"/>
        </w:numPr>
        <w:suppressAutoHyphens/>
        <w:autoSpaceDE/>
        <w:autoSpaceDN/>
        <w:jc w:val="both"/>
        <w:rPr>
          <w:rFonts w:ascii="Calibri" w:hAnsi="Calibri" w:cs="Calibri"/>
        </w:rPr>
      </w:pPr>
      <w:r w:rsidRPr="00397440">
        <w:rPr>
          <w:rFonts w:ascii="Calibri" w:hAnsi="Calibri" w:cs="Calibri"/>
        </w:rPr>
        <w:t xml:space="preserve">Wykonawca </w:t>
      </w:r>
      <w:r w:rsidR="00B7401E" w:rsidRPr="00397440">
        <w:rPr>
          <w:rFonts w:ascii="Calibri" w:hAnsi="Calibri" w:cs="Calibri"/>
        </w:rPr>
        <w:t xml:space="preserve">będzie realizował </w:t>
      </w:r>
      <w:r w:rsidR="00397440" w:rsidRPr="00397440">
        <w:rPr>
          <w:rFonts w:ascii="Calibri" w:hAnsi="Calibri" w:cs="Calibri"/>
        </w:rPr>
        <w:t>Przedmiot</w:t>
      </w:r>
      <w:r w:rsidR="00B7401E" w:rsidRPr="00397440">
        <w:rPr>
          <w:rFonts w:ascii="Calibri" w:hAnsi="Calibri" w:cs="Calibri"/>
        </w:rPr>
        <w:t xml:space="preserve"> </w:t>
      </w:r>
      <w:r w:rsidR="00F578E9">
        <w:rPr>
          <w:rFonts w:ascii="Calibri" w:hAnsi="Calibri" w:cs="Calibri"/>
        </w:rPr>
        <w:t>U</w:t>
      </w:r>
      <w:r w:rsidR="00B7401E" w:rsidRPr="00397440">
        <w:rPr>
          <w:rFonts w:ascii="Calibri" w:hAnsi="Calibri" w:cs="Calibri"/>
        </w:rPr>
        <w:t>mowy</w:t>
      </w:r>
      <w:r w:rsidRPr="00397440">
        <w:rPr>
          <w:rFonts w:ascii="Calibri" w:hAnsi="Calibri" w:cs="Calibri"/>
        </w:rPr>
        <w:t xml:space="preserve"> z należytą starannością</w:t>
      </w:r>
      <w:r w:rsidR="00B7401E" w:rsidRPr="00397440">
        <w:rPr>
          <w:rFonts w:ascii="Calibri" w:hAnsi="Calibri" w:cs="Calibri"/>
        </w:rPr>
        <w:t xml:space="preserve">, efektywnie oraz zgodnie </w:t>
      </w:r>
      <w:r w:rsidR="00397440">
        <w:rPr>
          <w:rFonts w:ascii="Calibri" w:hAnsi="Calibri" w:cs="Calibri"/>
        </w:rPr>
        <w:br/>
      </w:r>
      <w:r w:rsidR="00B7401E" w:rsidRPr="00397440">
        <w:rPr>
          <w:rFonts w:ascii="Calibri" w:hAnsi="Calibri" w:cs="Calibri"/>
        </w:rPr>
        <w:t xml:space="preserve">z postanowieniami umowy, SOPZ, ofertą oraz obowiązującym prawem, </w:t>
      </w:r>
      <w:r w:rsidRPr="00397440">
        <w:rPr>
          <w:rFonts w:ascii="Calibri" w:hAnsi="Calibri" w:cs="Calibri"/>
        </w:rPr>
        <w:t xml:space="preserve">z uwzględnieniem zawodowego </w:t>
      </w:r>
      <w:r w:rsidRPr="00397440">
        <w:rPr>
          <w:rFonts w:ascii="Calibri" w:hAnsi="Calibri" w:cs="Calibri"/>
        </w:rPr>
        <w:lastRenderedPageBreak/>
        <w:t xml:space="preserve">charakteru swojej działalności, według swojej najlepszej wiedzy i </w:t>
      </w:r>
      <w:r w:rsidR="00B7401E" w:rsidRPr="00397440">
        <w:rPr>
          <w:rFonts w:ascii="Calibri" w:hAnsi="Calibri" w:cs="Calibri"/>
        </w:rPr>
        <w:t>umiejętności</w:t>
      </w:r>
      <w:r w:rsidRPr="00397440">
        <w:rPr>
          <w:rFonts w:ascii="Calibri" w:hAnsi="Calibri" w:cs="Calibri"/>
        </w:rPr>
        <w:t xml:space="preserve"> oraz </w:t>
      </w:r>
      <w:r w:rsidR="00B7401E" w:rsidRPr="00397440">
        <w:rPr>
          <w:rFonts w:ascii="Calibri" w:hAnsi="Calibri" w:cs="Calibri"/>
        </w:rPr>
        <w:t xml:space="preserve">z </w:t>
      </w:r>
      <w:r w:rsidRPr="00397440">
        <w:rPr>
          <w:rFonts w:ascii="Calibri" w:hAnsi="Calibri" w:cs="Calibri"/>
        </w:rPr>
        <w:t>dochowa</w:t>
      </w:r>
      <w:r w:rsidR="00B7401E" w:rsidRPr="00397440">
        <w:rPr>
          <w:rFonts w:ascii="Calibri" w:hAnsi="Calibri" w:cs="Calibri"/>
        </w:rPr>
        <w:t>niem</w:t>
      </w:r>
      <w:r w:rsidRPr="00397440">
        <w:rPr>
          <w:rFonts w:ascii="Calibri" w:hAnsi="Calibri" w:cs="Calibri"/>
        </w:rPr>
        <w:t xml:space="preserve"> wszelkich terminów wykonania Przedmiotu </w:t>
      </w:r>
      <w:r w:rsidR="00F578E9">
        <w:rPr>
          <w:rFonts w:ascii="Calibri" w:hAnsi="Calibri" w:cs="Calibri"/>
        </w:rPr>
        <w:t>U</w:t>
      </w:r>
      <w:r w:rsidRPr="00397440">
        <w:rPr>
          <w:rFonts w:ascii="Calibri" w:hAnsi="Calibri" w:cs="Calibri"/>
        </w:rPr>
        <w:t xml:space="preserve">mowy uzgodnionych z Zamawiającym zgodnie z SOPZ w </w:t>
      </w:r>
      <w:r w:rsidR="0095717A">
        <w:rPr>
          <w:rFonts w:ascii="Calibri" w:hAnsi="Calibri" w:cs="Calibri"/>
        </w:rPr>
        <w:t>C</w:t>
      </w:r>
      <w:r w:rsidRPr="00397440">
        <w:rPr>
          <w:rFonts w:ascii="Calibri" w:hAnsi="Calibri" w:cs="Calibri"/>
        </w:rPr>
        <w:t>zęści I Zamówienia</w:t>
      </w:r>
      <w:r w:rsidR="00B7401E" w:rsidRPr="00397440">
        <w:rPr>
          <w:rFonts w:ascii="Calibri" w:hAnsi="Calibri" w:cs="Calibri"/>
        </w:rPr>
        <w:t>.</w:t>
      </w:r>
      <w:r w:rsidR="00B7401E" w:rsidRPr="00397440">
        <w:rPr>
          <w:rFonts w:ascii="Calibri" w:hAnsi="Calibri" w:cs="Calibri"/>
        </w:rPr>
        <w:tab/>
      </w:r>
    </w:p>
    <w:p w14:paraId="325B2CA6" w14:textId="3EA0DE1D" w:rsidR="00397440" w:rsidRDefault="00EA60E9" w:rsidP="00B44B31">
      <w:pPr>
        <w:pStyle w:val="Akapitzlist"/>
        <w:widowControl/>
        <w:numPr>
          <w:ilvl w:val="0"/>
          <w:numId w:val="31"/>
        </w:numPr>
        <w:suppressAutoHyphens/>
        <w:autoSpaceDE/>
        <w:autoSpaceDN/>
        <w:jc w:val="both"/>
        <w:rPr>
          <w:rFonts w:ascii="Calibri" w:hAnsi="Calibri" w:cs="Calibri"/>
        </w:rPr>
      </w:pPr>
      <w:r w:rsidRPr="00397440">
        <w:rPr>
          <w:rFonts w:ascii="Calibri" w:hAnsi="Calibri" w:cs="Calibri"/>
        </w:rPr>
        <w:t xml:space="preserve">Jeżeli Wykonawca będzie wykonywać </w:t>
      </w:r>
      <w:r w:rsidR="00F578E9">
        <w:rPr>
          <w:rFonts w:ascii="Calibri" w:hAnsi="Calibri" w:cs="Calibri"/>
        </w:rPr>
        <w:t>P</w:t>
      </w:r>
      <w:r w:rsidRPr="00397440">
        <w:rPr>
          <w:rFonts w:ascii="Calibri" w:hAnsi="Calibri" w:cs="Calibri"/>
        </w:rPr>
        <w:t xml:space="preserve">rzedmiot </w:t>
      </w:r>
      <w:r w:rsidR="00397440">
        <w:rPr>
          <w:rFonts w:ascii="Calibri" w:hAnsi="Calibri" w:cs="Calibri"/>
        </w:rPr>
        <w:t>U</w:t>
      </w:r>
      <w:r w:rsidRPr="00397440">
        <w:rPr>
          <w:rFonts w:ascii="Calibri" w:hAnsi="Calibri" w:cs="Calibri"/>
        </w:rPr>
        <w:t>mowy osobiście, nie może posługiwać się jakimikolwiek osobami trzecimi w celu wykonania niniejszej Umowy.</w:t>
      </w:r>
    </w:p>
    <w:p w14:paraId="6ECCB3F8" w14:textId="12285376" w:rsidR="00397440" w:rsidRDefault="00EA60E9" w:rsidP="00B44B31">
      <w:pPr>
        <w:pStyle w:val="Akapitzlist"/>
        <w:widowControl/>
        <w:numPr>
          <w:ilvl w:val="0"/>
          <w:numId w:val="31"/>
        </w:numPr>
        <w:suppressAutoHyphens/>
        <w:autoSpaceDE/>
        <w:autoSpaceDN/>
        <w:jc w:val="both"/>
        <w:rPr>
          <w:rFonts w:ascii="Calibri" w:hAnsi="Calibri" w:cs="Calibri"/>
        </w:rPr>
      </w:pPr>
      <w:r w:rsidRPr="00397440">
        <w:rPr>
          <w:rFonts w:ascii="Calibri" w:hAnsi="Calibri" w:cs="Calibri"/>
        </w:rPr>
        <w:t xml:space="preserve">Jeżeli Wykonawca nie będzie wykonywać Przedmiotu </w:t>
      </w:r>
      <w:r w:rsidR="00F578E9">
        <w:rPr>
          <w:rFonts w:ascii="Calibri" w:hAnsi="Calibri" w:cs="Calibri"/>
        </w:rPr>
        <w:t>U</w:t>
      </w:r>
      <w:r w:rsidR="009E11F1" w:rsidRPr="00397440">
        <w:rPr>
          <w:rFonts w:ascii="Calibri" w:hAnsi="Calibri" w:cs="Calibri"/>
        </w:rPr>
        <w:t xml:space="preserve">mowy osobiście, we własnym zakresie i na własny koszt pozyska i zapewni zasoby osobowe i techniczne konieczne do prawidłowej realizacji Przedmiotu </w:t>
      </w:r>
      <w:r w:rsidR="00F578E9">
        <w:rPr>
          <w:rFonts w:ascii="Calibri" w:hAnsi="Calibri" w:cs="Calibri"/>
        </w:rPr>
        <w:t>U</w:t>
      </w:r>
      <w:r w:rsidR="009E11F1" w:rsidRPr="00397440">
        <w:rPr>
          <w:rFonts w:ascii="Calibri" w:hAnsi="Calibri" w:cs="Calibri"/>
        </w:rPr>
        <w:t xml:space="preserve">mowy, bez </w:t>
      </w:r>
      <w:r w:rsidR="00397440" w:rsidRPr="00397440">
        <w:rPr>
          <w:rFonts w:ascii="Calibri" w:hAnsi="Calibri" w:cs="Calibri"/>
        </w:rPr>
        <w:t>względu</w:t>
      </w:r>
      <w:r w:rsidR="009E11F1" w:rsidRPr="00397440">
        <w:rPr>
          <w:rFonts w:ascii="Calibri" w:hAnsi="Calibri" w:cs="Calibri"/>
        </w:rPr>
        <w:t xml:space="preserve"> na </w:t>
      </w:r>
      <w:r w:rsidR="00397440">
        <w:rPr>
          <w:rFonts w:ascii="Calibri" w:hAnsi="Calibri" w:cs="Calibri"/>
        </w:rPr>
        <w:t>liczbę</w:t>
      </w:r>
      <w:r w:rsidR="009E11F1" w:rsidRPr="00397440">
        <w:rPr>
          <w:rFonts w:ascii="Calibri" w:hAnsi="Calibri" w:cs="Calibri"/>
        </w:rPr>
        <w:t xml:space="preserve"> otrzymanych od Zamawiającego </w:t>
      </w:r>
      <w:r w:rsidR="00397440">
        <w:rPr>
          <w:rFonts w:ascii="Calibri" w:hAnsi="Calibri" w:cs="Calibri"/>
        </w:rPr>
        <w:t>Wniosków i Strategii</w:t>
      </w:r>
      <w:r w:rsidR="009E11F1" w:rsidRPr="00397440">
        <w:rPr>
          <w:rFonts w:ascii="Calibri" w:hAnsi="Calibri" w:cs="Calibri"/>
        </w:rPr>
        <w:t xml:space="preserve"> oraz bez względu na to, czy otrzyma od </w:t>
      </w:r>
      <w:r w:rsidR="00397440" w:rsidRPr="00397440">
        <w:rPr>
          <w:rFonts w:ascii="Calibri" w:hAnsi="Calibri" w:cs="Calibri"/>
        </w:rPr>
        <w:t>Zamawiającego</w:t>
      </w:r>
      <w:r w:rsidR="009E11F1" w:rsidRPr="00397440">
        <w:rPr>
          <w:rFonts w:ascii="Calibri" w:hAnsi="Calibri" w:cs="Calibri"/>
        </w:rPr>
        <w:t xml:space="preserve"> zlecenie</w:t>
      </w:r>
      <w:r w:rsidR="00397440">
        <w:rPr>
          <w:rFonts w:ascii="Calibri" w:hAnsi="Calibri" w:cs="Calibri"/>
        </w:rPr>
        <w:t xml:space="preserve"> polegające na ocenie merytorycznej Wniosków i Strategii</w:t>
      </w:r>
      <w:r w:rsidR="009E11F1" w:rsidRPr="00397440">
        <w:rPr>
          <w:rFonts w:ascii="Calibri" w:hAnsi="Calibri" w:cs="Calibri"/>
        </w:rPr>
        <w:t>.</w:t>
      </w:r>
    </w:p>
    <w:p w14:paraId="3E211EDD" w14:textId="287BCAA9" w:rsidR="00CC2C88" w:rsidRDefault="009E11F1" w:rsidP="00B44B31">
      <w:pPr>
        <w:pStyle w:val="Akapitzlist"/>
        <w:widowControl/>
        <w:numPr>
          <w:ilvl w:val="0"/>
          <w:numId w:val="31"/>
        </w:numPr>
        <w:suppressAutoHyphens/>
        <w:autoSpaceDE/>
        <w:autoSpaceDN/>
        <w:jc w:val="both"/>
        <w:rPr>
          <w:rFonts w:ascii="Calibri" w:hAnsi="Calibri" w:cs="Calibri"/>
        </w:rPr>
      </w:pPr>
      <w:r w:rsidRPr="00397440">
        <w:rPr>
          <w:rFonts w:ascii="Calibri" w:hAnsi="Calibri" w:cs="Calibri"/>
        </w:rPr>
        <w:t xml:space="preserve">W sytuacji określonej w ust. 9, Wykonawca gwarantuje, że Ekspert wyznaczony przez Wykonawcę do oceny danego Wniosku i Strategii, nie będzie związany z Wnioskodawcą stosunkiem osobistym, służbowym lub kapitałowym, tego rodzaju, że mogłoby to wywołać wątpliwości, co do bezstronności przeprowadzonej oceny, co Wykonawca potwierdzi uzyskując od Eksperta, każdorazowo przed przystąpieniem przez Eksperta do oceny danego Wniosku i </w:t>
      </w:r>
      <w:r w:rsidR="00CC2C88">
        <w:rPr>
          <w:rFonts w:ascii="Calibri" w:hAnsi="Calibri" w:cs="Calibri"/>
        </w:rPr>
        <w:t>S</w:t>
      </w:r>
      <w:r w:rsidRPr="00397440">
        <w:rPr>
          <w:rFonts w:ascii="Calibri" w:hAnsi="Calibri" w:cs="Calibri"/>
        </w:rPr>
        <w:t xml:space="preserve">trategii, oświadczenie zgodne ze wzorem Deklaracji bezstronności i poufności zawartym </w:t>
      </w:r>
      <w:r w:rsidRPr="00811CA1">
        <w:rPr>
          <w:rFonts w:ascii="Calibri" w:hAnsi="Calibri" w:cs="Calibri"/>
        </w:rPr>
        <w:t>w załączniku nr</w:t>
      </w:r>
      <w:r w:rsidR="009921DC" w:rsidRPr="00811CA1">
        <w:rPr>
          <w:rFonts w:ascii="Calibri" w:hAnsi="Calibri" w:cs="Calibri"/>
        </w:rPr>
        <w:t xml:space="preserve"> </w:t>
      </w:r>
      <w:r w:rsidR="00904628">
        <w:rPr>
          <w:rFonts w:ascii="Calibri" w:hAnsi="Calibri" w:cs="Calibri"/>
        </w:rPr>
        <w:t>2</w:t>
      </w:r>
      <w:r w:rsidR="009921DC" w:rsidRPr="00811CA1">
        <w:rPr>
          <w:rFonts w:ascii="Calibri" w:hAnsi="Calibri" w:cs="Calibri"/>
        </w:rPr>
        <w:t xml:space="preserve"> </w:t>
      </w:r>
      <w:r w:rsidRPr="00811CA1">
        <w:rPr>
          <w:rFonts w:ascii="Calibri" w:hAnsi="Calibri" w:cs="Calibri"/>
        </w:rPr>
        <w:t xml:space="preserve">do </w:t>
      </w:r>
      <w:r w:rsidR="009921DC" w:rsidRPr="009921DC">
        <w:rPr>
          <w:rFonts w:ascii="Calibri" w:hAnsi="Calibri" w:cs="Calibri"/>
        </w:rPr>
        <w:t>SOPZ</w:t>
      </w:r>
      <w:r w:rsidRPr="00397440">
        <w:rPr>
          <w:rFonts w:ascii="Calibri" w:hAnsi="Calibri" w:cs="Calibri"/>
        </w:rPr>
        <w:t xml:space="preserve">. </w:t>
      </w:r>
    </w:p>
    <w:p w14:paraId="17A9E22C" w14:textId="301A79CE" w:rsidR="00CC2C88" w:rsidRDefault="009E11F1" w:rsidP="00B44B31">
      <w:pPr>
        <w:pStyle w:val="Akapitzlist"/>
        <w:widowControl/>
        <w:numPr>
          <w:ilvl w:val="0"/>
          <w:numId w:val="31"/>
        </w:numPr>
        <w:suppressAutoHyphens/>
        <w:autoSpaceDE/>
        <w:autoSpaceDN/>
        <w:jc w:val="both"/>
        <w:rPr>
          <w:rFonts w:ascii="Calibri" w:hAnsi="Calibri" w:cs="Calibri"/>
        </w:rPr>
      </w:pPr>
      <w:r w:rsidRPr="00CC2C88">
        <w:rPr>
          <w:rFonts w:ascii="Calibri" w:hAnsi="Calibri" w:cs="Calibri"/>
        </w:rPr>
        <w:t xml:space="preserve">Lista Ekspertów, mających realizować usługi na rzecz </w:t>
      </w:r>
      <w:r w:rsidR="00CC2C88">
        <w:rPr>
          <w:rFonts w:ascii="Calibri" w:hAnsi="Calibri" w:cs="Calibri"/>
        </w:rPr>
        <w:t>Zleceniodawcy</w:t>
      </w:r>
      <w:r w:rsidRPr="00CC2C88">
        <w:rPr>
          <w:rFonts w:ascii="Calibri" w:hAnsi="Calibri" w:cs="Calibri"/>
        </w:rPr>
        <w:t xml:space="preserve">, może ulec zmianie tylko, jeżeli spełnione </w:t>
      </w:r>
      <w:r w:rsidR="00CC2C88" w:rsidRPr="00CC2C88">
        <w:rPr>
          <w:rFonts w:ascii="Calibri" w:hAnsi="Calibri" w:cs="Calibri"/>
        </w:rPr>
        <w:t>są</w:t>
      </w:r>
      <w:r w:rsidRPr="00CC2C88">
        <w:rPr>
          <w:rFonts w:ascii="Calibri" w:hAnsi="Calibri" w:cs="Calibri"/>
        </w:rPr>
        <w:t xml:space="preserve"> łącznie następujące warunki</w:t>
      </w:r>
      <w:r w:rsidR="00CC2C88">
        <w:rPr>
          <w:rFonts w:ascii="Calibri" w:hAnsi="Calibri" w:cs="Calibri"/>
        </w:rPr>
        <w:t>:</w:t>
      </w:r>
    </w:p>
    <w:p w14:paraId="6B567C50" w14:textId="02594A07" w:rsidR="00CC2C88" w:rsidRDefault="00CC2C88" w:rsidP="00B44B31">
      <w:pPr>
        <w:pStyle w:val="Akapitzlist"/>
        <w:widowControl/>
        <w:numPr>
          <w:ilvl w:val="0"/>
          <w:numId w:val="32"/>
        </w:numPr>
        <w:suppressAutoHyphens/>
        <w:autoSpaceDE/>
        <w:autoSpaceDN/>
        <w:jc w:val="both"/>
        <w:rPr>
          <w:rFonts w:ascii="Calibri" w:hAnsi="Calibri" w:cs="Calibri"/>
        </w:rPr>
      </w:pPr>
      <w:r>
        <w:rPr>
          <w:rFonts w:ascii="Calibri" w:hAnsi="Calibri" w:cs="Calibri"/>
        </w:rPr>
        <w:t>po zmianie spełnione są warunki wskazane w SIWZ</w:t>
      </w:r>
      <w:r w:rsidR="00F578E9">
        <w:rPr>
          <w:rFonts w:ascii="Calibri" w:hAnsi="Calibri" w:cs="Calibri"/>
        </w:rPr>
        <w:t xml:space="preserve"> i SOPZ</w:t>
      </w:r>
      <w:r>
        <w:rPr>
          <w:rFonts w:ascii="Calibri" w:hAnsi="Calibri" w:cs="Calibri"/>
        </w:rPr>
        <w:t>;</w:t>
      </w:r>
    </w:p>
    <w:p w14:paraId="48807D40" w14:textId="53B7718D" w:rsidR="009E11F1" w:rsidRPr="00CC2C88" w:rsidRDefault="009E11F1" w:rsidP="00B44B31">
      <w:pPr>
        <w:pStyle w:val="Akapitzlist"/>
        <w:widowControl/>
        <w:numPr>
          <w:ilvl w:val="0"/>
          <w:numId w:val="32"/>
        </w:numPr>
        <w:suppressAutoHyphens/>
        <w:autoSpaceDE/>
        <w:autoSpaceDN/>
        <w:jc w:val="both"/>
        <w:rPr>
          <w:rFonts w:ascii="Calibri" w:hAnsi="Calibri" w:cs="Calibri"/>
        </w:rPr>
      </w:pPr>
      <w:r w:rsidRPr="00CC2C88">
        <w:rPr>
          <w:rFonts w:ascii="Calibri" w:hAnsi="Calibri" w:cs="Calibri"/>
        </w:rPr>
        <w:t>osoba musi spełnić wymagania określone w ust. 3</w:t>
      </w:r>
      <w:r w:rsidR="008F154D">
        <w:rPr>
          <w:rFonts w:ascii="Calibri" w:hAnsi="Calibri" w:cs="Calibri"/>
        </w:rPr>
        <w:t>.</w:t>
      </w:r>
    </w:p>
    <w:p w14:paraId="0451D4B3" w14:textId="77777777" w:rsidR="00CC2C88" w:rsidRPr="00CC2C88" w:rsidRDefault="009E11F1" w:rsidP="00B44B31">
      <w:pPr>
        <w:pStyle w:val="Akapitzlist"/>
        <w:widowControl/>
        <w:numPr>
          <w:ilvl w:val="0"/>
          <w:numId w:val="31"/>
        </w:numPr>
        <w:tabs>
          <w:tab w:val="left" w:pos="709"/>
        </w:tabs>
        <w:suppressAutoHyphens/>
        <w:autoSpaceDE/>
        <w:autoSpaceDN/>
        <w:jc w:val="both"/>
        <w:rPr>
          <w:rFonts w:ascii="Calibri" w:hAnsi="Calibri" w:cs="Calibri"/>
        </w:rPr>
      </w:pPr>
      <w:r w:rsidRPr="00CC2C88">
        <w:rPr>
          <w:rFonts w:ascii="Calibri" w:hAnsi="Calibri" w:cs="Calibri"/>
        </w:rPr>
        <w:t xml:space="preserve">Wykonawca w czasie </w:t>
      </w:r>
      <w:r w:rsidR="00CC2C88" w:rsidRPr="00CC2C88">
        <w:rPr>
          <w:rFonts w:ascii="Calibri" w:hAnsi="Calibri" w:cs="Calibri"/>
        </w:rPr>
        <w:t>wykonywania</w:t>
      </w:r>
      <w:r w:rsidRPr="00CC2C88">
        <w:rPr>
          <w:rFonts w:ascii="Calibri" w:hAnsi="Calibri" w:cs="Calibri"/>
        </w:rPr>
        <w:t xml:space="preserve"> obowiązków wynikających z Umowy oraz poza tym czasem będzie unikał</w:t>
      </w:r>
      <w:r w:rsidR="00CC2C88" w:rsidRPr="00CC2C88">
        <w:rPr>
          <w:rFonts w:ascii="Calibri" w:hAnsi="Calibri" w:cs="Calibri"/>
        </w:rPr>
        <w:t xml:space="preserve"> </w:t>
      </w:r>
      <w:r w:rsidRPr="00CC2C88">
        <w:rPr>
          <w:rFonts w:ascii="Calibri" w:hAnsi="Calibri" w:cs="Calibri"/>
        </w:rPr>
        <w:t xml:space="preserve">prowadzenia jakichkolwiek </w:t>
      </w:r>
      <w:r w:rsidR="00ED138E" w:rsidRPr="00CC2C88">
        <w:rPr>
          <w:rFonts w:ascii="Calibri" w:hAnsi="Calibri" w:cs="Calibri"/>
        </w:rPr>
        <w:t>działań mających negatywny wpływ na interes, renomę lub dobre imię Zamawiającego.</w:t>
      </w:r>
    </w:p>
    <w:p w14:paraId="52597F57" w14:textId="125B25DF" w:rsidR="00CC2C88" w:rsidRDefault="00ED138E" w:rsidP="00B44B31">
      <w:pPr>
        <w:pStyle w:val="Akapitzlist"/>
        <w:widowControl/>
        <w:numPr>
          <w:ilvl w:val="0"/>
          <w:numId w:val="31"/>
        </w:numPr>
        <w:tabs>
          <w:tab w:val="left" w:pos="851"/>
        </w:tabs>
        <w:suppressAutoHyphens/>
        <w:autoSpaceDE/>
        <w:autoSpaceDN/>
        <w:jc w:val="both"/>
        <w:rPr>
          <w:rFonts w:ascii="Calibri" w:hAnsi="Calibri" w:cs="Calibri"/>
        </w:rPr>
      </w:pPr>
      <w:r w:rsidRPr="00CC2C88">
        <w:rPr>
          <w:rFonts w:ascii="Calibri" w:hAnsi="Calibri" w:cs="Calibri"/>
        </w:rPr>
        <w:t>Wykonawca jest zobowiązany do udzielenia Zamawiającemu, na jego żądanie, wszelkich informacji o</w:t>
      </w:r>
      <w:r w:rsidR="00C64B14">
        <w:rPr>
          <w:rFonts w:ascii="Calibri" w:hAnsi="Calibri" w:cs="Calibri"/>
        </w:rPr>
        <w:t> </w:t>
      </w:r>
      <w:r w:rsidRPr="00CC2C88">
        <w:rPr>
          <w:rFonts w:ascii="Calibri" w:hAnsi="Calibri" w:cs="Calibri"/>
        </w:rPr>
        <w:t>przebiegu wykonywania Przedmiotu umowy w terminie nie dłuższym ni</w:t>
      </w:r>
      <w:r w:rsidR="00CC2C88">
        <w:rPr>
          <w:rFonts w:ascii="Calibri" w:hAnsi="Calibri" w:cs="Calibri"/>
        </w:rPr>
        <w:t>ż</w:t>
      </w:r>
      <w:r w:rsidRPr="00CC2C88">
        <w:rPr>
          <w:rFonts w:ascii="Calibri" w:hAnsi="Calibri" w:cs="Calibri"/>
        </w:rPr>
        <w:t xml:space="preserve"> 7 dni od otrzymania od</w:t>
      </w:r>
      <w:r w:rsidR="00C64B14">
        <w:rPr>
          <w:rFonts w:ascii="Calibri" w:hAnsi="Calibri" w:cs="Calibri"/>
        </w:rPr>
        <w:t> </w:t>
      </w:r>
      <w:r w:rsidRPr="00CC2C88">
        <w:rPr>
          <w:rFonts w:ascii="Calibri" w:hAnsi="Calibri" w:cs="Calibri"/>
        </w:rPr>
        <w:t xml:space="preserve">Zamawiającego stosownego żądania dotyczącego </w:t>
      </w:r>
      <w:r w:rsidR="00CC2C88" w:rsidRPr="00CC2C88">
        <w:rPr>
          <w:rFonts w:ascii="Calibri" w:hAnsi="Calibri" w:cs="Calibri"/>
        </w:rPr>
        <w:t>wyjaśnień</w:t>
      </w:r>
      <w:r w:rsidRPr="00CC2C88">
        <w:rPr>
          <w:rFonts w:ascii="Calibri" w:hAnsi="Calibri" w:cs="Calibri"/>
        </w:rPr>
        <w:t xml:space="preserve"> lub dokonania kontroli.</w:t>
      </w:r>
    </w:p>
    <w:p w14:paraId="4E76FBCE" w14:textId="77777777" w:rsidR="00CC2C88" w:rsidRDefault="00ED138E" w:rsidP="00B44B31">
      <w:pPr>
        <w:pStyle w:val="Akapitzlist"/>
        <w:widowControl/>
        <w:numPr>
          <w:ilvl w:val="0"/>
          <w:numId w:val="31"/>
        </w:numPr>
        <w:tabs>
          <w:tab w:val="left" w:pos="851"/>
        </w:tabs>
        <w:suppressAutoHyphens/>
        <w:autoSpaceDE/>
        <w:autoSpaceDN/>
        <w:jc w:val="both"/>
        <w:rPr>
          <w:rFonts w:ascii="Calibri" w:hAnsi="Calibri" w:cs="Calibri"/>
        </w:rPr>
      </w:pPr>
      <w:r w:rsidRPr="00CC2C88">
        <w:rPr>
          <w:rFonts w:ascii="Calibri" w:hAnsi="Calibri" w:cs="Calibri"/>
        </w:rPr>
        <w:t>Wykonawca zobowiązuje się nie reprezentować Zamawiającego, chyba że otrzyma w tym celu pisemne pełnomocnictwo.</w:t>
      </w:r>
    </w:p>
    <w:p w14:paraId="45A6E773" w14:textId="77777777" w:rsidR="00ED138E" w:rsidRDefault="00ED138E" w:rsidP="00B44B31">
      <w:pPr>
        <w:pStyle w:val="Akapitzlist"/>
        <w:widowControl/>
        <w:numPr>
          <w:ilvl w:val="0"/>
          <w:numId w:val="31"/>
        </w:numPr>
        <w:tabs>
          <w:tab w:val="left" w:pos="851"/>
        </w:tabs>
        <w:suppressAutoHyphens/>
        <w:autoSpaceDE/>
        <w:autoSpaceDN/>
        <w:jc w:val="both"/>
        <w:rPr>
          <w:rFonts w:ascii="Calibri" w:hAnsi="Calibri" w:cs="Calibri"/>
        </w:rPr>
      </w:pPr>
      <w:r w:rsidRPr="00CC2C88">
        <w:rPr>
          <w:rFonts w:ascii="Calibri" w:hAnsi="Calibri" w:cs="Calibri"/>
        </w:rPr>
        <w:t>Wykonawca zobowiązuje się, iż ani samodzielnie, ani przy współudziale innych osób, w tym swoich pracowników lub współpracowników lub za pomocą podmiotów powiązanych lub zależnych, w rozumieniu przepisów Kodeksu spółek handlowych lub Ustawy o rachunkowości, nie będzie przygotowywać, doradzać ani w jakikolwiek inny sposób uczestniczyć w przygotowywaniu lub składaniu przez Wnioskodawców Wniosków do Zamawiającego.</w:t>
      </w:r>
    </w:p>
    <w:p w14:paraId="2F0A09E9" w14:textId="0BA2FE1C" w:rsidR="00603EDC" w:rsidRPr="00603EDC" w:rsidRDefault="00ED138E" w:rsidP="00B44B31">
      <w:pPr>
        <w:pStyle w:val="Akapitzlist"/>
        <w:widowControl/>
        <w:numPr>
          <w:ilvl w:val="0"/>
          <w:numId w:val="31"/>
        </w:numPr>
        <w:tabs>
          <w:tab w:val="left" w:pos="851"/>
        </w:tabs>
        <w:suppressAutoHyphens/>
        <w:autoSpaceDE/>
        <w:autoSpaceDN/>
        <w:jc w:val="both"/>
        <w:rPr>
          <w:rFonts w:ascii="Calibri" w:hAnsi="Calibri" w:cs="Calibri"/>
        </w:rPr>
      </w:pPr>
      <w:r w:rsidRPr="00CC2C88">
        <w:rPr>
          <w:rFonts w:ascii="Calibri" w:hAnsi="Calibri" w:cs="Calibri"/>
        </w:rPr>
        <w:t xml:space="preserve">Wykonawca zobowiązuje się, że tworzona </w:t>
      </w:r>
      <w:r w:rsidR="00C452F3">
        <w:rPr>
          <w:rFonts w:asciiTheme="minorHAnsi" w:hAnsiTheme="minorHAnsi" w:cstheme="minorHAnsi"/>
          <w:bCs/>
        </w:rPr>
        <w:t xml:space="preserve">lista Ekspertów </w:t>
      </w:r>
      <w:r w:rsidR="00CC2C88" w:rsidRPr="00CC2C88">
        <w:rPr>
          <w:rFonts w:asciiTheme="minorHAnsi" w:hAnsiTheme="minorHAnsi" w:cstheme="minorHAnsi"/>
          <w:bCs/>
        </w:rPr>
        <w:t>będzie</w:t>
      </w:r>
      <w:r w:rsidRPr="00CC2C88">
        <w:rPr>
          <w:rFonts w:asciiTheme="minorHAnsi" w:hAnsiTheme="minorHAnsi" w:cstheme="minorHAnsi"/>
          <w:bCs/>
        </w:rPr>
        <w:t xml:space="preserve"> przez niego</w:t>
      </w:r>
      <w:r w:rsidR="000473D6" w:rsidRPr="00CC2C88">
        <w:rPr>
          <w:rFonts w:asciiTheme="minorHAnsi" w:hAnsiTheme="minorHAnsi" w:cstheme="minorHAnsi"/>
          <w:bCs/>
        </w:rPr>
        <w:t xml:space="preserve"> administrowana, zarządzana, uaktualniana i rozbudowywana </w:t>
      </w:r>
      <w:r w:rsidRPr="00CC2C88">
        <w:rPr>
          <w:rFonts w:asciiTheme="minorHAnsi" w:hAnsiTheme="minorHAnsi" w:cstheme="minorHAnsi"/>
          <w:bCs/>
        </w:rPr>
        <w:t xml:space="preserve">zgodnie </w:t>
      </w:r>
      <w:r w:rsidR="00054CFB">
        <w:rPr>
          <w:rFonts w:asciiTheme="minorHAnsi" w:hAnsiTheme="minorHAnsi" w:cstheme="minorHAnsi"/>
          <w:bCs/>
        </w:rPr>
        <w:t xml:space="preserve">z </w:t>
      </w:r>
      <w:r w:rsidRPr="00CC2C88">
        <w:rPr>
          <w:rFonts w:asciiTheme="minorHAnsi" w:hAnsiTheme="minorHAnsi" w:cstheme="minorHAnsi"/>
          <w:bCs/>
        </w:rPr>
        <w:t xml:space="preserve">zapotrzebowaniem Zamawiającego </w:t>
      </w:r>
      <w:r w:rsidR="00054CFB" w:rsidRPr="00CC2C88">
        <w:rPr>
          <w:rFonts w:asciiTheme="minorHAnsi" w:hAnsiTheme="minorHAnsi" w:cstheme="minorHAnsi"/>
          <w:bCs/>
        </w:rPr>
        <w:t>określon</w:t>
      </w:r>
      <w:r w:rsidR="00054CFB">
        <w:rPr>
          <w:rFonts w:asciiTheme="minorHAnsi" w:hAnsiTheme="minorHAnsi" w:cstheme="minorHAnsi"/>
          <w:bCs/>
        </w:rPr>
        <w:t>ym</w:t>
      </w:r>
      <w:r w:rsidR="00054CFB" w:rsidRPr="00CC2C88">
        <w:rPr>
          <w:rFonts w:asciiTheme="minorHAnsi" w:hAnsiTheme="minorHAnsi" w:cstheme="minorHAnsi"/>
          <w:bCs/>
        </w:rPr>
        <w:t xml:space="preserve"> </w:t>
      </w:r>
      <w:r w:rsidRPr="00CC2C88">
        <w:rPr>
          <w:rFonts w:asciiTheme="minorHAnsi" w:hAnsiTheme="minorHAnsi" w:cstheme="minorHAnsi"/>
          <w:bCs/>
        </w:rPr>
        <w:t>w SOPZ – w Części I Zamówienia</w:t>
      </w:r>
      <w:r w:rsidR="000473D6" w:rsidRPr="00CC2C88">
        <w:rPr>
          <w:rFonts w:asciiTheme="minorHAnsi" w:hAnsiTheme="minorHAnsi" w:cstheme="minorHAnsi"/>
          <w:bCs/>
        </w:rPr>
        <w:t>.</w:t>
      </w:r>
    </w:p>
    <w:p w14:paraId="1D20F960" w14:textId="77777777" w:rsidR="00CC2C88" w:rsidRDefault="00B7401E" w:rsidP="00B44B31">
      <w:pPr>
        <w:pStyle w:val="Akapitzlist"/>
        <w:widowControl/>
        <w:numPr>
          <w:ilvl w:val="0"/>
          <w:numId w:val="31"/>
        </w:numPr>
        <w:tabs>
          <w:tab w:val="left" w:pos="851"/>
        </w:tabs>
        <w:suppressAutoHyphens/>
        <w:autoSpaceDE/>
        <w:autoSpaceDN/>
        <w:jc w:val="both"/>
        <w:rPr>
          <w:rFonts w:ascii="Calibri" w:hAnsi="Calibri" w:cs="Calibri"/>
        </w:rPr>
      </w:pPr>
      <w:r w:rsidRPr="00CC2C88">
        <w:rPr>
          <w:rFonts w:ascii="Calibri" w:hAnsi="Calibri" w:cs="Calibri"/>
        </w:rPr>
        <w:t>Wykonawca ponosi pełną odpowiedzialność w ramach ogólnej kontroli nad realizacją Umowy.</w:t>
      </w:r>
    </w:p>
    <w:p w14:paraId="7666B371" w14:textId="59955C30" w:rsidR="00C9386D" w:rsidRDefault="00F578E9" w:rsidP="00811CA1">
      <w:pPr>
        <w:widowControl/>
        <w:tabs>
          <w:tab w:val="left" w:pos="567"/>
          <w:tab w:val="left" w:pos="709"/>
        </w:tabs>
        <w:suppressAutoHyphens/>
        <w:autoSpaceDE/>
        <w:autoSpaceDN/>
        <w:ind w:left="709" w:hanging="283"/>
        <w:jc w:val="both"/>
        <w:rPr>
          <w:rFonts w:ascii="Calibri" w:hAnsi="Calibri" w:cs="Calibri"/>
        </w:rPr>
      </w:pPr>
      <w:r w:rsidRPr="00811CA1">
        <w:rPr>
          <w:rFonts w:ascii="Calibri" w:hAnsi="Calibri" w:cs="Calibri"/>
        </w:rPr>
        <w:t>19.</w:t>
      </w:r>
      <w:r w:rsidR="00C9386D" w:rsidRPr="00811CA1">
        <w:rPr>
          <w:rFonts w:ascii="Calibri" w:hAnsi="Calibri" w:cs="Calibri"/>
        </w:rPr>
        <w:t xml:space="preserve">Wykonawca zobowiązany jest do realizacji </w:t>
      </w:r>
      <w:r w:rsidR="00603EDC" w:rsidRPr="00811CA1">
        <w:rPr>
          <w:rFonts w:ascii="Calibri" w:hAnsi="Calibri" w:cs="Calibri"/>
        </w:rPr>
        <w:t>U</w:t>
      </w:r>
      <w:r w:rsidR="00C9386D" w:rsidRPr="00811CA1">
        <w:rPr>
          <w:rFonts w:ascii="Calibri" w:hAnsi="Calibri" w:cs="Calibri"/>
        </w:rPr>
        <w:t>mowy przy ścisłej współpracy z Zamawiającym i zobowiązuje się do niezwłocznego informowania Zamawiającego o trudnościach w wykonaniu umowy, w tym</w:t>
      </w:r>
      <w:r w:rsidR="00C64B14" w:rsidRPr="00811CA1">
        <w:rPr>
          <w:rFonts w:ascii="Calibri" w:hAnsi="Calibri" w:cs="Calibri"/>
        </w:rPr>
        <w:t xml:space="preserve"> </w:t>
      </w:r>
      <w:r w:rsidR="00C9386D" w:rsidRPr="00811CA1">
        <w:rPr>
          <w:rFonts w:ascii="Calibri" w:hAnsi="Calibri" w:cs="Calibri"/>
        </w:rPr>
        <w:t>w</w:t>
      </w:r>
      <w:r w:rsidR="00C64B14" w:rsidRPr="00811CA1">
        <w:rPr>
          <w:rFonts w:ascii="Calibri" w:hAnsi="Calibri" w:cs="Calibri"/>
        </w:rPr>
        <w:t> </w:t>
      </w:r>
      <w:r w:rsidR="00C9386D" w:rsidRPr="00811CA1">
        <w:rPr>
          <w:rFonts w:ascii="Calibri" w:hAnsi="Calibri" w:cs="Calibri"/>
        </w:rPr>
        <w:t>szczególności o zamiarze zaprzestania jej realizacji.</w:t>
      </w:r>
    </w:p>
    <w:p w14:paraId="4D852604" w14:textId="77777777" w:rsidR="00F578E9" w:rsidRDefault="00F578E9" w:rsidP="002D1372">
      <w:pPr>
        <w:ind w:left="142"/>
        <w:jc w:val="center"/>
        <w:rPr>
          <w:rFonts w:ascii="Calibri" w:hAnsi="Calibri" w:cs="Calibri"/>
          <w:b/>
        </w:rPr>
      </w:pPr>
    </w:p>
    <w:p w14:paraId="76549A80" w14:textId="30A3280A" w:rsidR="00603EDC" w:rsidRPr="00603EDC" w:rsidRDefault="00C9386D" w:rsidP="002D1372">
      <w:pPr>
        <w:ind w:left="142"/>
        <w:jc w:val="center"/>
        <w:rPr>
          <w:rFonts w:ascii="Calibri" w:hAnsi="Calibri" w:cs="Calibri"/>
        </w:rPr>
      </w:pPr>
      <w:r w:rsidRPr="00564752">
        <w:rPr>
          <w:rFonts w:ascii="Calibri" w:hAnsi="Calibri" w:cs="Calibri"/>
          <w:b/>
        </w:rPr>
        <w:t xml:space="preserve">§ </w:t>
      </w:r>
      <w:r w:rsidR="000F08AE">
        <w:rPr>
          <w:rFonts w:ascii="Calibri" w:hAnsi="Calibri" w:cs="Calibri"/>
          <w:b/>
        </w:rPr>
        <w:t xml:space="preserve">5 </w:t>
      </w:r>
      <w:r w:rsidRPr="00603EDC">
        <w:rPr>
          <w:rFonts w:ascii="Calibri" w:hAnsi="Calibri" w:cs="Calibri"/>
          <w:b/>
        </w:rPr>
        <w:t>Obowiązki</w:t>
      </w:r>
      <w:r w:rsidR="00603EDC" w:rsidRPr="00603EDC">
        <w:rPr>
          <w:rFonts w:ascii="Calibri" w:hAnsi="Calibri" w:cs="Calibri"/>
          <w:b/>
        </w:rPr>
        <w:t xml:space="preserve"> </w:t>
      </w:r>
      <w:r w:rsidRPr="00603EDC">
        <w:rPr>
          <w:rFonts w:ascii="Calibri" w:hAnsi="Calibri" w:cs="Calibri"/>
          <w:b/>
        </w:rPr>
        <w:t>Zamawiającego</w:t>
      </w:r>
      <w:r w:rsidR="00D22808">
        <w:rPr>
          <w:rFonts w:ascii="Calibri" w:hAnsi="Calibri" w:cs="Calibri"/>
          <w:b/>
        </w:rPr>
        <w:t xml:space="preserve"> </w:t>
      </w:r>
    </w:p>
    <w:p w14:paraId="26B81D2F" w14:textId="4179C4EF" w:rsidR="00C9386D" w:rsidRDefault="00C9386D" w:rsidP="00AE171E">
      <w:pPr>
        <w:pStyle w:val="Akapitzlist"/>
        <w:widowControl/>
        <w:numPr>
          <w:ilvl w:val="3"/>
          <w:numId w:val="7"/>
        </w:numPr>
        <w:tabs>
          <w:tab w:val="clear" w:pos="2520"/>
          <w:tab w:val="num" w:pos="567"/>
        </w:tabs>
        <w:suppressAutoHyphens/>
        <w:autoSpaceDE/>
        <w:autoSpaceDN/>
        <w:ind w:left="567" w:hanging="425"/>
        <w:jc w:val="both"/>
        <w:rPr>
          <w:rFonts w:ascii="Calibri" w:hAnsi="Calibri" w:cs="Calibri"/>
        </w:rPr>
      </w:pPr>
      <w:r w:rsidRPr="00603EDC">
        <w:rPr>
          <w:rFonts w:ascii="Calibri" w:hAnsi="Calibri" w:cs="Calibri"/>
        </w:rPr>
        <w:t xml:space="preserve">Zamawiający udostępni Wykonawcy informacje lub dokumenty będące w jego posiadaniu, niezbędne do prawidłowego wykonania </w:t>
      </w:r>
      <w:r w:rsidR="00603EDC">
        <w:rPr>
          <w:rFonts w:ascii="Calibri" w:hAnsi="Calibri" w:cs="Calibri"/>
        </w:rPr>
        <w:t>U</w:t>
      </w:r>
      <w:r w:rsidRPr="00603EDC">
        <w:rPr>
          <w:rFonts w:ascii="Calibri" w:hAnsi="Calibri" w:cs="Calibri"/>
        </w:rPr>
        <w:t xml:space="preserve">mowy. </w:t>
      </w:r>
    </w:p>
    <w:p w14:paraId="00445125" w14:textId="7E84A8BB" w:rsidR="00C9386D" w:rsidRDefault="00C9386D" w:rsidP="00AE171E">
      <w:pPr>
        <w:pStyle w:val="Akapitzlist"/>
        <w:widowControl/>
        <w:numPr>
          <w:ilvl w:val="3"/>
          <w:numId w:val="7"/>
        </w:numPr>
        <w:tabs>
          <w:tab w:val="clear" w:pos="2520"/>
          <w:tab w:val="num" w:pos="567"/>
        </w:tabs>
        <w:suppressAutoHyphens/>
        <w:autoSpaceDE/>
        <w:autoSpaceDN/>
        <w:ind w:left="567" w:hanging="425"/>
        <w:jc w:val="both"/>
        <w:rPr>
          <w:rFonts w:ascii="Calibri" w:hAnsi="Calibri" w:cs="Calibri"/>
        </w:rPr>
      </w:pPr>
      <w:r w:rsidRPr="00B73017">
        <w:rPr>
          <w:rFonts w:ascii="Calibri" w:hAnsi="Calibri" w:cs="Calibri"/>
        </w:rPr>
        <w:t xml:space="preserve">Zamawiający będzie, na ile jest to możliwe, współpracować z Wykonawcą przy dostarczaniu informacji oraz materiałów będących w posiadaniu Zamawiającego, których Wykonawca może zażądać w celu prawidłowej realizacji </w:t>
      </w:r>
      <w:r w:rsidR="00603EDC" w:rsidRPr="00B73017">
        <w:rPr>
          <w:rFonts w:ascii="Calibri" w:hAnsi="Calibri" w:cs="Calibri"/>
        </w:rPr>
        <w:t>U</w:t>
      </w:r>
      <w:r w:rsidRPr="00B73017">
        <w:rPr>
          <w:rFonts w:ascii="Calibri" w:hAnsi="Calibri" w:cs="Calibri"/>
        </w:rPr>
        <w:t>mowy.</w:t>
      </w:r>
    </w:p>
    <w:p w14:paraId="1A3519D2" w14:textId="77777777" w:rsidR="00DD1049" w:rsidRDefault="00DD1049" w:rsidP="00811CA1">
      <w:pPr>
        <w:widowControl/>
        <w:suppressAutoHyphens/>
        <w:autoSpaceDE/>
        <w:autoSpaceDN/>
        <w:ind w:left="567"/>
        <w:jc w:val="both"/>
        <w:rPr>
          <w:rFonts w:ascii="Calibri" w:hAnsi="Calibri" w:cs="Calibri"/>
        </w:rPr>
      </w:pPr>
    </w:p>
    <w:p w14:paraId="022C3C93" w14:textId="77777777" w:rsidR="00DD1049" w:rsidRDefault="00DD1049" w:rsidP="00DD1049">
      <w:pPr>
        <w:widowControl/>
        <w:tabs>
          <w:tab w:val="left" w:pos="567"/>
        </w:tabs>
        <w:suppressAutoHyphens/>
        <w:autoSpaceDE/>
        <w:autoSpaceDN/>
        <w:spacing w:line="264" w:lineRule="auto"/>
        <w:ind w:left="142"/>
        <w:jc w:val="center"/>
        <w:rPr>
          <w:rFonts w:asciiTheme="minorHAnsi" w:hAnsiTheme="minorHAnsi" w:cstheme="minorHAnsi"/>
          <w:b/>
          <w:bCs/>
        </w:rPr>
      </w:pPr>
      <w:r>
        <w:rPr>
          <w:rFonts w:asciiTheme="minorHAnsi" w:hAnsiTheme="minorHAnsi" w:cstheme="minorHAnsi"/>
          <w:b/>
          <w:bCs/>
        </w:rPr>
        <w:t>§ 6 Odbiór Przedmiotu Umowy</w:t>
      </w:r>
    </w:p>
    <w:p w14:paraId="761C839E" w14:textId="77777777" w:rsidR="00DD1049" w:rsidRPr="00A35649" w:rsidRDefault="00DD1049" w:rsidP="00DD1049">
      <w:pPr>
        <w:pStyle w:val="Akapitzlist"/>
        <w:widowControl/>
        <w:numPr>
          <w:ilvl w:val="0"/>
          <w:numId w:val="55"/>
        </w:numPr>
        <w:tabs>
          <w:tab w:val="left" w:pos="567"/>
        </w:tabs>
        <w:suppressAutoHyphens/>
        <w:autoSpaceDE/>
        <w:autoSpaceDN/>
        <w:spacing w:line="264" w:lineRule="auto"/>
        <w:ind w:left="567" w:hanging="425"/>
        <w:jc w:val="both"/>
        <w:rPr>
          <w:rFonts w:asciiTheme="minorHAnsi" w:hAnsiTheme="minorHAnsi" w:cstheme="minorHAnsi"/>
          <w:b/>
          <w:bCs/>
        </w:rPr>
      </w:pPr>
      <w:r>
        <w:rPr>
          <w:rFonts w:asciiTheme="minorHAnsi" w:hAnsiTheme="minorHAnsi" w:cstheme="minorHAnsi"/>
          <w:bCs/>
        </w:rPr>
        <w:t>Należyte wykonanie przez Wykonawcę Przedmiotu Umowy zostanie potwierdzone podpisaniem przez Strony protokołu odbioru, zgodnie ze wzorem stanowiącym Załącznik nr 3 do Umowy.</w:t>
      </w:r>
    </w:p>
    <w:p w14:paraId="3EF22D0A" w14:textId="77777777" w:rsidR="00DD1049" w:rsidRPr="00A35649" w:rsidRDefault="00DD1049" w:rsidP="00DD1049">
      <w:pPr>
        <w:pStyle w:val="Akapitzlist"/>
        <w:widowControl/>
        <w:numPr>
          <w:ilvl w:val="0"/>
          <w:numId w:val="55"/>
        </w:numPr>
        <w:tabs>
          <w:tab w:val="left" w:pos="567"/>
        </w:tabs>
        <w:suppressAutoHyphens/>
        <w:autoSpaceDE/>
        <w:autoSpaceDN/>
        <w:spacing w:line="264" w:lineRule="auto"/>
        <w:ind w:left="567" w:hanging="425"/>
        <w:jc w:val="both"/>
        <w:rPr>
          <w:rFonts w:asciiTheme="minorHAnsi" w:hAnsiTheme="minorHAnsi" w:cstheme="minorHAnsi"/>
          <w:b/>
          <w:bCs/>
        </w:rPr>
      </w:pPr>
      <w:r>
        <w:rPr>
          <w:rFonts w:asciiTheme="minorHAnsi" w:hAnsiTheme="minorHAnsi" w:cstheme="minorHAnsi"/>
          <w:bCs/>
        </w:rPr>
        <w:lastRenderedPageBreak/>
        <w:t>Protokół odbioru sporządza się każdorazowo w terminie 5 (pięciu) dni roboczych od dnia wykonania poszczególnych elementów Przedmiotu Umowy, w tym po wykonaniu:</w:t>
      </w:r>
    </w:p>
    <w:p w14:paraId="6BB6A954" w14:textId="67766ED8" w:rsidR="00DD1049" w:rsidRDefault="00DD1049" w:rsidP="00DD1049">
      <w:pPr>
        <w:pStyle w:val="Akapitzlist"/>
        <w:widowControl/>
        <w:tabs>
          <w:tab w:val="left" w:pos="567"/>
        </w:tabs>
        <w:suppressAutoHyphens/>
        <w:autoSpaceDE/>
        <w:autoSpaceDN/>
        <w:spacing w:line="264" w:lineRule="auto"/>
        <w:ind w:left="567"/>
        <w:jc w:val="both"/>
        <w:rPr>
          <w:rFonts w:asciiTheme="minorHAnsi" w:hAnsiTheme="minorHAnsi" w:cstheme="minorHAnsi"/>
          <w:bCs/>
        </w:rPr>
      </w:pPr>
      <w:r>
        <w:rPr>
          <w:rFonts w:asciiTheme="minorHAnsi" w:hAnsiTheme="minorHAnsi" w:cstheme="minorHAnsi"/>
          <w:bCs/>
        </w:rPr>
        <w:t xml:space="preserve">1) </w:t>
      </w:r>
      <w:r w:rsidR="009921DC">
        <w:rPr>
          <w:rFonts w:asciiTheme="minorHAnsi" w:hAnsiTheme="minorHAnsi" w:cstheme="minorHAnsi"/>
          <w:bCs/>
        </w:rPr>
        <w:t xml:space="preserve">oceny merytorycznej I stopnia </w:t>
      </w:r>
      <w:r w:rsidR="00D46A1B">
        <w:rPr>
          <w:rFonts w:asciiTheme="minorHAnsi" w:hAnsiTheme="minorHAnsi" w:cstheme="minorHAnsi"/>
          <w:bCs/>
        </w:rPr>
        <w:t xml:space="preserve">obejmującej do </w:t>
      </w:r>
      <w:r w:rsidR="009921DC">
        <w:rPr>
          <w:rFonts w:asciiTheme="minorHAnsi" w:hAnsiTheme="minorHAnsi" w:cstheme="minorHAnsi"/>
          <w:bCs/>
        </w:rPr>
        <w:t>10 Wniosków</w:t>
      </w:r>
      <w:r>
        <w:rPr>
          <w:rFonts w:asciiTheme="minorHAnsi" w:hAnsiTheme="minorHAnsi" w:cstheme="minorHAnsi"/>
          <w:bCs/>
        </w:rPr>
        <w:t>;</w:t>
      </w:r>
    </w:p>
    <w:p w14:paraId="14A2BB79" w14:textId="1C48F591" w:rsidR="009921DC" w:rsidRDefault="009921DC" w:rsidP="00DD1049">
      <w:pPr>
        <w:pStyle w:val="Akapitzlist"/>
        <w:widowControl/>
        <w:tabs>
          <w:tab w:val="left" w:pos="567"/>
        </w:tabs>
        <w:suppressAutoHyphens/>
        <w:autoSpaceDE/>
        <w:autoSpaceDN/>
        <w:spacing w:line="264" w:lineRule="auto"/>
        <w:ind w:left="567"/>
        <w:jc w:val="both"/>
        <w:rPr>
          <w:rFonts w:asciiTheme="minorHAnsi" w:hAnsiTheme="minorHAnsi" w:cstheme="minorHAnsi"/>
          <w:bCs/>
        </w:rPr>
      </w:pPr>
      <w:r>
        <w:rPr>
          <w:rFonts w:asciiTheme="minorHAnsi" w:hAnsiTheme="minorHAnsi" w:cstheme="minorHAnsi"/>
          <w:bCs/>
        </w:rPr>
        <w:t>2) oceny merytorycznej II stopnia</w:t>
      </w:r>
      <w:r w:rsidR="00D46A1B">
        <w:rPr>
          <w:rFonts w:asciiTheme="minorHAnsi" w:hAnsiTheme="minorHAnsi" w:cstheme="minorHAnsi"/>
          <w:bCs/>
        </w:rPr>
        <w:t xml:space="preserve"> obejmujące</w:t>
      </w:r>
      <w:r>
        <w:rPr>
          <w:rFonts w:asciiTheme="minorHAnsi" w:hAnsiTheme="minorHAnsi" w:cstheme="minorHAnsi"/>
          <w:bCs/>
        </w:rPr>
        <w:t xml:space="preserve"> </w:t>
      </w:r>
      <w:r w:rsidR="00D46A1B">
        <w:rPr>
          <w:rFonts w:asciiTheme="minorHAnsi" w:hAnsiTheme="minorHAnsi" w:cstheme="minorHAnsi"/>
          <w:bCs/>
        </w:rPr>
        <w:t xml:space="preserve">do </w:t>
      </w:r>
      <w:r>
        <w:rPr>
          <w:rFonts w:asciiTheme="minorHAnsi" w:hAnsiTheme="minorHAnsi" w:cstheme="minorHAnsi"/>
          <w:bCs/>
        </w:rPr>
        <w:t xml:space="preserve">10 Wniosków; </w:t>
      </w:r>
    </w:p>
    <w:p w14:paraId="598AED68" w14:textId="4F8279BB" w:rsidR="00DD1049" w:rsidRDefault="00DD1049" w:rsidP="00DD1049">
      <w:pPr>
        <w:pStyle w:val="Akapitzlist"/>
        <w:widowControl/>
        <w:tabs>
          <w:tab w:val="left" w:pos="567"/>
        </w:tabs>
        <w:suppressAutoHyphens/>
        <w:autoSpaceDE/>
        <w:autoSpaceDN/>
        <w:spacing w:line="264" w:lineRule="auto"/>
        <w:ind w:left="567"/>
        <w:jc w:val="both"/>
        <w:rPr>
          <w:rFonts w:asciiTheme="minorHAnsi" w:hAnsiTheme="minorHAnsi" w:cstheme="minorHAnsi"/>
          <w:bCs/>
        </w:rPr>
      </w:pPr>
      <w:r>
        <w:rPr>
          <w:rFonts w:asciiTheme="minorHAnsi" w:hAnsiTheme="minorHAnsi" w:cstheme="minorHAnsi"/>
          <w:bCs/>
        </w:rPr>
        <w:t xml:space="preserve">2) </w:t>
      </w:r>
      <w:r w:rsidR="009921DC">
        <w:rPr>
          <w:rFonts w:asciiTheme="minorHAnsi" w:hAnsiTheme="minorHAnsi" w:cstheme="minorHAnsi"/>
          <w:bCs/>
        </w:rPr>
        <w:t>oceny 5 Strategii ekspansji.</w:t>
      </w:r>
    </w:p>
    <w:p w14:paraId="5F8A0739" w14:textId="730468EA" w:rsidR="00DD1049" w:rsidRPr="00811CA1" w:rsidRDefault="009921DC" w:rsidP="00811CA1">
      <w:pPr>
        <w:widowControl/>
        <w:tabs>
          <w:tab w:val="left" w:pos="567"/>
        </w:tabs>
        <w:suppressAutoHyphens/>
        <w:autoSpaceDE/>
        <w:autoSpaceDN/>
        <w:spacing w:line="264" w:lineRule="auto"/>
        <w:ind w:left="567" w:hanging="425"/>
        <w:jc w:val="both"/>
        <w:rPr>
          <w:rFonts w:asciiTheme="minorHAnsi" w:hAnsiTheme="minorHAnsi" w:cstheme="minorHAnsi"/>
          <w:b/>
          <w:bCs/>
        </w:rPr>
      </w:pPr>
      <w:r>
        <w:rPr>
          <w:rFonts w:asciiTheme="minorHAnsi" w:hAnsiTheme="minorHAnsi" w:cstheme="minorHAnsi"/>
          <w:bCs/>
        </w:rPr>
        <w:t>3.</w:t>
      </w:r>
      <w:r>
        <w:rPr>
          <w:rFonts w:asciiTheme="minorHAnsi" w:hAnsiTheme="minorHAnsi" w:cstheme="minorHAnsi"/>
          <w:bCs/>
        </w:rPr>
        <w:tab/>
      </w:r>
      <w:r w:rsidR="00DD1049" w:rsidRPr="00811CA1">
        <w:rPr>
          <w:rFonts w:asciiTheme="minorHAnsi" w:hAnsiTheme="minorHAnsi" w:cstheme="minorHAnsi"/>
          <w:bCs/>
        </w:rPr>
        <w:t xml:space="preserve">W przypadku podpisania przez Zamawiającego protokołu odbioru z zastrzeżeniami lub wadami wskazującymi, w jakim zakresie Przedmiotu Umowy nie został wykonany lub został wykonany nienależycie, Wykonawca w terminie nieprzekraczającym 5 (pięciu) dni kalendarzowych od podpisania protokołu odbioru udzieli stosownych wyjaśnień lub uwzględni wniesione przez Zamawiającego zastrzeżenia. </w:t>
      </w:r>
    </w:p>
    <w:p w14:paraId="4D440F77" w14:textId="00766893" w:rsidR="00DD1049" w:rsidRPr="00A35649" w:rsidRDefault="00DD1049" w:rsidP="00811CA1">
      <w:pPr>
        <w:pStyle w:val="Akapitzlist"/>
        <w:widowControl/>
        <w:numPr>
          <w:ilvl w:val="0"/>
          <w:numId w:val="57"/>
        </w:numPr>
        <w:tabs>
          <w:tab w:val="left" w:pos="567"/>
        </w:tabs>
        <w:suppressAutoHyphens/>
        <w:autoSpaceDE/>
        <w:autoSpaceDN/>
        <w:spacing w:line="264" w:lineRule="auto"/>
        <w:ind w:left="567" w:hanging="425"/>
        <w:jc w:val="both"/>
        <w:rPr>
          <w:rFonts w:asciiTheme="minorHAnsi" w:hAnsiTheme="minorHAnsi" w:cstheme="minorHAnsi"/>
          <w:b/>
          <w:bCs/>
        </w:rPr>
      </w:pPr>
      <w:r>
        <w:rPr>
          <w:rFonts w:asciiTheme="minorHAnsi" w:hAnsiTheme="minorHAnsi" w:cstheme="minorHAnsi"/>
          <w:bCs/>
        </w:rPr>
        <w:t>Z zastrzeżeniem ust. 5 podpisanie przez Zamawiającego protokołu odbioru bez zastrzeżeń stanowi podstawę do wystawienia przez Wykonawcę faktury VAT</w:t>
      </w:r>
      <w:r w:rsidR="009921DC">
        <w:rPr>
          <w:rFonts w:asciiTheme="minorHAnsi" w:hAnsiTheme="minorHAnsi" w:cstheme="minorHAnsi"/>
          <w:bCs/>
        </w:rPr>
        <w:t>/rachunku</w:t>
      </w:r>
      <w:r>
        <w:rPr>
          <w:rFonts w:asciiTheme="minorHAnsi" w:hAnsiTheme="minorHAnsi" w:cstheme="minorHAnsi"/>
          <w:bCs/>
        </w:rPr>
        <w:t xml:space="preserve">, o której mowa w § </w:t>
      </w:r>
      <w:r w:rsidR="009921DC" w:rsidRPr="00811CA1">
        <w:rPr>
          <w:rFonts w:asciiTheme="minorHAnsi" w:hAnsiTheme="minorHAnsi" w:cstheme="minorHAnsi"/>
          <w:bCs/>
        </w:rPr>
        <w:t>8 ust. 5</w:t>
      </w:r>
      <w:r>
        <w:rPr>
          <w:rFonts w:asciiTheme="minorHAnsi" w:hAnsiTheme="minorHAnsi" w:cstheme="minorHAnsi"/>
          <w:bCs/>
        </w:rPr>
        <w:t xml:space="preserve"> Umowy, oraz do wypłaty wynagrodzenia.</w:t>
      </w:r>
    </w:p>
    <w:p w14:paraId="47122870" w14:textId="7F52CEF4" w:rsidR="00DD1049" w:rsidRPr="00A35649" w:rsidRDefault="00DD1049" w:rsidP="00811CA1">
      <w:pPr>
        <w:pStyle w:val="Akapitzlist"/>
        <w:widowControl/>
        <w:numPr>
          <w:ilvl w:val="0"/>
          <w:numId w:val="57"/>
        </w:numPr>
        <w:tabs>
          <w:tab w:val="left" w:pos="567"/>
        </w:tabs>
        <w:suppressAutoHyphens/>
        <w:autoSpaceDE/>
        <w:autoSpaceDN/>
        <w:spacing w:line="264" w:lineRule="auto"/>
        <w:ind w:left="567" w:hanging="425"/>
        <w:jc w:val="both"/>
        <w:rPr>
          <w:rFonts w:asciiTheme="minorHAnsi" w:hAnsiTheme="minorHAnsi" w:cstheme="minorHAnsi"/>
          <w:b/>
          <w:bCs/>
        </w:rPr>
      </w:pPr>
      <w:r>
        <w:rPr>
          <w:rFonts w:asciiTheme="minorHAnsi" w:hAnsiTheme="minorHAnsi" w:cstheme="minorHAnsi"/>
          <w:bCs/>
        </w:rPr>
        <w:t xml:space="preserve">Jeżeli Zamawiający przyjmie Przedmiot Umowy z zastrzeżeniami wskazanymi w protokole odbioru, wówczas wynagrodzenie może ulec obniżeniu proporcjonalnie do zakresu wadliwości Przedmiotu Umowy. W takim wypadku Wykonawca wystawi fakturę VAT, o której mowa </w:t>
      </w:r>
      <w:r w:rsidRPr="009921DC">
        <w:rPr>
          <w:rFonts w:asciiTheme="minorHAnsi" w:hAnsiTheme="minorHAnsi" w:cstheme="minorHAnsi"/>
          <w:bCs/>
        </w:rPr>
        <w:t xml:space="preserve">w </w:t>
      </w:r>
      <w:r w:rsidRPr="00811CA1">
        <w:rPr>
          <w:rFonts w:asciiTheme="minorHAnsi" w:hAnsiTheme="minorHAnsi" w:cstheme="minorHAnsi"/>
          <w:bCs/>
        </w:rPr>
        <w:t xml:space="preserve">§ </w:t>
      </w:r>
      <w:r w:rsidR="009921DC">
        <w:rPr>
          <w:rFonts w:asciiTheme="minorHAnsi" w:hAnsiTheme="minorHAnsi" w:cstheme="minorHAnsi"/>
          <w:bCs/>
        </w:rPr>
        <w:t>8 ust. 5</w:t>
      </w:r>
      <w:r>
        <w:rPr>
          <w:rFonts w:asciiTheme="minorHAnsi" w:hAnsiTheme="minorHAnsi" w:cstheme="minorHAnsi"/>
          <w:bCs/>
        </w:rPr>
        <w:t xml:space="preserve"> na kwotę wynikającą z protokołu odbioru.</w:t>
      </w:r>
    </w:p>
    <w:p w14:paraId="1EA63338" w14:textId="4BB3444C" w:rsidR="00DD1049" w:rsidRPr="00A35649" w:rsidRDefault="00DD1049" w:rsidP="00811CA1">
      <w:pPr>
        <w:pStyle w:val="Akapitzlist"/>
        <w:widowControl/>
        <w:numPr>
          <w:ilvl w:val="0"/>
          <w:numId w:val="57"/>
        </w:numPr>
        <w:tabs>
          <w:tab w:val="left" w:pos="567"/>
        </w:tabs>
        <w:suppressAutoHyphens/>
        <w:autoSpaceDE/>
        <w:autoSpaceDN/>
        <w:spacing w:line="264" w:lineRule="auto"/>
        <w:ind w:left="567" w:hanging="425"/>
        <w:jc w:val="both"/>
        <w:rPr>
          <w:rFonts w:asciiTheme="minorHAnsi" w:hAnsiTheme="minorHAnsi" w:cstheme="minorHAnsi"/>
          <w:b/>
          <w:bCs/>
        </w:rPr>
      </w:pPr>
      <w:r>
        <w:rPr>
          <w:rFonts w:asciiTheme="minorHAnsi" w:hAnsiTheme="minorHAnsi" w:cstheme="minorHAnsi"/>
          <w:bCs/>
        </w:rPr>
        <w:t>Niezależnie od obniżenia wynagrodzenia w sytuacji, o której mowa w ust. 5, Zamawiającemu przy</w:t>
      </w:r>
      <w:r w:rsidR="009921DC">
        <w:rPr>
          <w:rFonts w:asciiTheme="minorHAnsi" w:hAnsiTheme="minorHAnsi" w:cstheme="minorHAnsi"/>
          <w:bCs/>
        </w:rPr>
        <w:t>sługuje prawo do naliczenia kar umownych</w:t>
      </w:r>
      <w:r>
        <w:rPr>
          <w:rFonts w:asciiTheme="minorHAnsi" w:hAnsiTheme="minorHAnsi" w:cstheme="minorHAnsi"/>
          <w:bCs/>
        </w:rPr>
        <w:t xml:space="preserve"> określ</w:t>
      </w:r>
      <w:r w:rsidR="009921DC">
        <w:rPr>
          <w:rFonts w:asciiTheme="minorHAnsi" w:hAnsiTheme="minorHAnsi" w:cstheme="minorHAnsi"/>
          <w:bCs/>
        </w:rPr>
        <w:t xml:space="preserve">onych </w:t>
      </w:r>
      <w:r>
        <w:rPr>
          <w:rFonts w:asciiTheme="minorHAnsi" w:hAnsiTheme="minorHAnsi" w:cstheme="minorHAnsi"/>
          <w:bCs/>
        </w:rPr>
        <w:t xml:space="preserve">w </w:t>
      </w:r>
      <w:r w:rsidRPr="00811CA1">
        <w:rPr>
          <w:rFonts w:asciiTheme="minorHAnsi" w:hAnsiTheme="minorHAnsi" w:cstheme="minorHAnsi"/>
          <w:bCs/>
        </w:rPr>
        <w:t xml:space="preserve">§ </w:t>
      </w:r>
      <w:r w:rsidR="009921DC">
        <w:rPr>
          <w:rFonts w:asciiTheme="minorHAnsi" w:hAnsiTheme="minorHAnsi" w:cstheme="minorHAnsi"/>
          <w:bCs/>
        </w:rPr>
        <w:t xml:space="preserve">9 </w:t>
      </w:r>
      <w:r>
        <w:rPr>
          <w:rFonts w:asciiTheme="minorHAnsi" w:hAnsiTheme="minorHAnsi" w:cstheme="minorHAnsi"/>
          <w:bCs/>
        </w:rPr>
        <w:t>Umowy.</w:t>
      </w:r>
    </w:p>
    <w:p w14:paraId="6907BFB6" w14:textId="77777777" w:rsidR="00DD1049" w:rsidRPr="00A35649" w:rsidRDefault="00DD1049" w:rsidP="00811CA1">
      <w:pPr>
        <w:pStyle w:val="Akapitzlist"/>
        <w:widowControl/>
        <w:numPr>
          <w:ilvl w:val="0"/>
          <w:numId w:val="57"/>
        </w:numPr>
        <w:tabs>
          <w:tab w:val="left" w:pos="567"/>
        </w:tabs>
        <w:suppressAutoHyphens/>
        <w:autoSpaceDE/>
        <w:autoSpaceDN/>
        <w:spacing w:line="264" w:lineRule="auto"/>
        <w:ind w:left="567" w:hanging="425"/>
        <w:jc w:val="both"/>
        <w:rPr>
          <w:rFonts w:asciiTheme="minorHAnsi" w:hAnsiTheme="minorHAnsi" w:cstheme="minorHAnsi"/>
          <w:b/>
          <w:bCs/>
        </w:rPr>
      </w:pPr>
      <w:r>
        <w:rPr>
          <w:rFonts w:asciiTheme="minorHAnsi" w:hAnsiTheme="minorHAnsi" w:cstheme="minorHAnsi"/>
          <w:bCs/>
        </w:rPr>
        <w:t>Strony oświadczają, że w razie uchylenia się przez Wykonawcę od podpisania protokołu obioru w terminie określonym w ust. 3, Zamawiający może z upływem tego terminu od Umowy odstąpić lub sporządzić jednostronnie protokół obioru.</w:t>
      </w:r>
    </w:p>
    <w:p w14:paraId="424A0106" w14:textId="698A7EA2" w:rsidR="00DD1049" w:rsidRDefault="00DD1049" w:rsidP="00811CA1">
      <w:pPr>
        <w:widowControl/>
        <w:suppressAutoHyphens/>
        <w:autoSpaceDE/>
        <w:autoSpaceDN/>
        <w:ind w:left="142"/>
        <w:jc w:val="both"/>
        <w:rPr>
          <w:rFonts w:ascii="Calibri" w:hAnsi="Calibri" w:cs="Calibri"/>
        </w:rPr>
      </w:pPr>
    </w:p>
    <w:p w14:paraId="0128EDBD" w14:textId="77777777" w:rsidR="00DD1049" w:rsidRPr="00811CA1" w:rsidRDefault="00DD1049" w:rsidP="00811CA1">
      <w:pPr>
        <w:widowControl/>
        <w:suppressAutoHyphens/>
        <w:autoSpaceDE/>
        <w:autoSpaceDN/>
        <w:ind w:left="142"/>
        <w:jc w:val="both"/>
        <w:rPr>
          <w:rFonts w:ascii="Calibri" w:hAnsi="Calibri" w:cs="Calibri"/>
        </w:rPr>
      </w:pPr>
    </w:p>
    <w:p w14:paraId="26F3ED7E" w14:textId="26C34A18" w:rsidR="005C2664" w:rsidRPr="00564752" w:rsidRDefault="005C2664" w:rsidP="005C2664">
      <w:pPr>
        <w:jc w:val="center"/>
        <w:rPr>
          <w:rFonts w:ascii="Calibri" w:hAnsi="Calibri" w:cs="Calibri"/>
          <w:b/>
        </w:rPr>
      </w:pPr>
      <w:r w:rsidRPr="00564752">
        <w:rPr>
          <w:rFonts w:ascii="Calibri" w:hAnsi="Calibri" w:cs="Calibri"/>
          <w:b/>
          <w:bCs/>
        </w:rPr>
        <w:t>§</w:t>
      </w:r>
      <w:r>
        <w:rPr>
          <w:rFonts w:ascii="Calibri" w:hAnsi="Calibri" w:cs="Calibri"/>
          <w:b/>
          <w:bCs/>
        </w:rPr>
        <w:t xml:space="preserve"> </w:t>
      </w:r>
      <w:r w:rsidR="001959F3">
        <w:rPr>
          <w:rFonts w:ascii="Calibri" w:hAnsi="Calibri" w:cs="Calibri"/>
          <w:b/>
          <w:bCs/>
        </w:rPr>
        <w:t>7</w:t>
      </w:r>
      <w:r>
        <w:rPr>
          <w:rFonts w:ascii="Calibri" w:hAnsi="Calibri" w:cs="Calibri"/>
          <w:b/>
          <w:bCs/>
        </w:rPr>
        <w:t xml:space="preserve"> </w:t>
      </w:r>
      <w:r w:rsidRPr="00564752">
        <w:rPr>
          <w:rFonts w:ascii="Calibri" w:hAnsi="Calibri" w:cs="Calibri"/>
          <w:b/>
        </w:rPr>
        <w:t>Prawa autorskie</w:t>
      </w:r>
    </w:p>
    <w:p w14:paraId="76EAD4F5" w14:textId="77777777" w:rsidR="005C2664" w:rsidRDefault="005C2664" w:rsidP="005C2664">
      <w:pPr>
        <w:widowControl/>
        <w:numPr>
          <w:ilvl w:val="0"/>
          <w:numId w:val="12"/>
        </w:numPr>
        <w:suppressAutoHyphens/>
        <w:autoSpaceDE/>
        <w:autoSpaceDN/>
        <w:ind w:left="567" w:hanging="425"/>
        <w:jc w:val="both"/>
        <w:rPr>
          <w:rFonts w:ascii="Calibri" w:hAnsi="Calibri" w:cs="Calibri"/>
        </w:rPr>
      </w:pPr>
      <w:r w:rsidRPr="00A35649">
        <w:rPr>
          <w:rFonts w:ascii="Calibri" w:hAnsi="Calibri" w:cs="Calibri"/>
        </w:rPr>
        <w:t xml:space="preserve">Wykonawca oświadcza, że do niego należą prawa autorskie do wszystkich, stanowiących przedmiot prawa autorskiego wyników prac powstałych w związku z wykonywaniem Umowy, które nabył niezależnie od formy zatrudnienia swoich twórców, i że ma on tytuł prawny do przeniesienia tych praw na Zamawiającego. </w:t>
      </w:r>
    </w:p>
    <w:p w14:paraId="29F8A81A" w14:textId="1DD71224" w:rsidR="005C2664" w:rsidRPr="00A35649" w:rsidRDefault="005C2664" w:rsidP="005C2664">
      <w:pPr>
        <w:widowControl/>
        <w:numPr>
          <w:ilvl w:val="0"/>
          <w:numId w:val="12"/>
        </w:numPr>
        <w:suppressAutoHyphens/>
        <w:autoSpaceDE/>
        <w:autoSpaceDN/>
        <w:ind w:left="567" w:hanging="425"/>
        <w:jc w:val="both"/>
        <w:rPr>
          <w:rFonts w:ascii="Calibri" w:hAnsi="Calibri" w:cs="Calibri"/>
        </w:rPr>
      </w:pPr>
      <w:r w:rsidRPr="00A35649">
        <w:rPr>
          <w:rFonts w:ascii="Calibri" w:hAnsi="Calibri" w:cs="Calibri"/>
        </w:rPr>
        <w:t xml:space="preserve">W ramach wynagrodzenia brutto, o którym mowa </w:t>
      </w:r>
      <w:r w:rsidRPr="00811CA1">
        <w:rPr>
          <w:rFonts w:ascii="Calibri" w:hAnsi="Calibri" w:cs="Calibri"/>
        </w:rPr>
        <w:t xml:space="preserve">w § </w:t>
      </w:r>
      <w:r w:rsidR="00C452F3" w:rsidRPr="00811CA1">
        <w:rPr>
          <w:rFonts w:ascii="Calibri" w:hAnsi="Calibri" w:cs="Calibri"/>
        </w:rPr>
        <w:t xml:space="preserve">8 </w:t>
      </w:r>
      <w:r w:rsidRPr="00811CA1">
        <w:rPr>
          <w:rFonts w:ascii="Calibri" w:hAnsi="Calibri" w:cs="Calibri"/>
        </w:rPr>
        <w:t>ust. 1</w:t>
      </w:r>
      <w:r w:rsidR="00C452F3">
        <w:rPr>
          <w:rFonts w:ascii="Calibri" w:hAnsi="Calibri" w:cs="Calibri"/>
        </w:rPr>
        <w:t xml:space="preserve"> i 2</w:t>
      </w:r>
      <w:r w:rsidRPr="00A35649">
        <w:rPr>
          <w:rFonts w:ascii="Calibri" w:hAnsi="Calibri" w:cs="Calibri"/>
        </w:rPr>
        <w:t xml:space="preserve"> Umowy, Wykonawca przenosi na Zamawiającego całość autorskich praw majątkowych oraz prawo zezwalania na wykonywanie zależnych praw autorskich do wszelkich opracowań utworów (lub ich poszczególnych elementów do wszystkich stanowiących przedmiot prawa autorskiego wyników prac powstałych w związku z wykonywaniem Umowy, (zwanych dalej: „</w:t>
      </w:r>
      <w:r w:rsidRPr="00A35649">
        <w:rPr>
          <w:rFonts w:ascii="Calibri" w:hAnsi="Calibri" w:cs="Calibri"/>
          <w:b/>
        </w:rPr>
        <w:t>utworami</w:t>
      </w:r>
      <w:r w:rsidRPr="00A35649">
        <w:rPr>
          <w:rFonts w:ascii="Calibri" w:hAnsi="Calibri" w:cs="Calibri"/>
        </w:rPr>
        <w:t>”).</w:t>
      </w:r>
    </w:p>
    <w:p w14:paraId="4355B2E7" w14:textId="77777777" w:rsidR="005C2664" w:rsidRPr="00FA4FC8" w:rsidRDefault="005C2664" w:rsidP="005C2664">
      <w:pPr>
        <w:widowControl/>
        <w:numPr>
          <w:ilvl w:val="0"/>
          <w:numId w:val="12"/>
        </w:numPr>
        <w:suppressAutoHyphens/>
        <w:autoSpaceDE/>
        <w:autoSpaceDN/>
        <w:ind w:left="567" w:hanging="425"/>
        <w:jc w:val="both"/>
        <w:rPr>
          <w:rFonts w:ascii="Calibri" w:hAnsi="Calibri" w:cs="Calibri"/>
        </w:rPr>
      </w:pPr>
      <w:r w:rsidRPr="00FA4FC8">
        <w:rPr>
          <w:rFonts w:ascii="Calibri" w:hAnsi="Calibri" w:cs="Calibri"/>
        </w:rPr>
        <w:t>Przeniesienie autorskich praw majątkowych do utworów następuje z chwilą wydania przez Wykonawcę Zamawiającemu egzemplarzy utworu, bez żadnych ograniczeń czasowych i terytorialnych, w zakresie wszystkich znanych w chwili zawarcia Umowy pól eksploatacji, a w szczególności na następujących polach eksploatacji:</w:t>
      </w:r>
    </w:p>
    <w:p w14:paraId="49BD305E" w14:textId="77777777" w:rsidR="005C2664" w:rsidRPr="00FA4FC8" w:rsidRDefault="005C2664" w:rsidP="005C2664">
      <w:pPr>
        <w:widowControl/>
        <w:suppressAutoHyphens/>
        <w:autoSpaceDE/>
        <w:autoSpaceDN/>
        <w:ind w:left="709" w:hanging="283"/>
        <w:jc w:val="both"/>
        <w:rPr>
          <w:rFonts w:ascii="Calibri" w:hAnsi="Calibri" w:cs="Calibri"/>
        </w:rPr>
      </w:pPr>
      <w:r w:rsidRPr="00FA4FC8">
        <w:rPr>
          <w:rFonts w:ascii="Calibri" w:hAnsi="Calibri" w:cs="Calibri"/>
        </w:rPr>
        <w:t>1) w zakresie utrwalenia i zwielokrotnienia - wytwarzania dowolną techniką, w tym drukarską, reprograficzną, zapisu magnetycznego oraz techniką cyfrową;</w:t>
      </w:r>
    </w:p>
    <w:p w14:paraId="79F567ED" w14:textId="77777777" w:rsidR="005C2664" w:rsidRPr="00FA4FC8" w:rsidRDefault="005C2664" w:rsidP="005C2664">
      <w:pPr>
        <w:widowControl/>
        <w:suppressAutoHyphens/>
        <w:autoSpaceDE/>
        <w:autoSpaceDN/>
        <w:ind w:left="709" w:hanging="283"/>
        <w:jc w:val="both"/>
        <w:rPr>
          <w:rFonts w:ascii="Calibri" w:hAnsi="Calibri" w:cs="Calibri"/>
        </w:rPr>
      </w:pPr>
      <w:r w:rsidRPr="00FA4FC8">
        <w:rPr>
          <w:rFonts w:ascii="Calibri" w:hAnsi="Calibri" w:cs="Calibri"/>
        </w:rPr>
        <w:t>2) w zakresie obrotu oryginałem lub egzemplarzami - wprowadzenia do obrotu, użyczenia, najmu oryginału lub egzemplarzy utworów;</w:t>
      </w:r>
    </w:p>
    <w:p w14:paraId="56A0F0DF" w14:textId="77777777" w:rsidR="005C2664" w:rsidRPr="00FA4FC8" w:rsidRDefault="005C2664" w:rsidP="005C2664">
      <w:pPr>
        <w:widowControl/>
        <w:suppressAutoHyphens/>
        <w:autoSpaceDE/>
        <w:autoSpaceDN/>
        <w:ind w:left="709" w:hanging="283"/>
        <w:jc w:val="both"/>
        <w:rPr>
          <w:rFonts w:ascii="Calibri" w:hAnsi="Calibri" w:cs="Calibri"/>
        </w:rPr>
      </w:pPr>
      <w:r w:rsidRPr="00FA4FC8">
        <w:rPr>
          <w:rFonts w:ascii="Calibri" w:hAnsi="Calibri" w:cs="Calibri"/>
        </w:rPr>
        <w:t>3) wprowadzania do obrotu nośników zapisów wszelkiego rodzaju, w tym np. CD, DVD, Blue-</w:t>
      </w:r>
      <w:proofErr w:type="spellStart"/>
      <w:r w:rsidRPr="00FA4FC8">
        <w:rPr>
          <w:rFonts w:ascii="Calibri" w:hAnsi="Calibri" w:cs="Calibri"/>
        </w:rPr>
        <w:t>ray</w:t>
      </w:r>
      <w:proofErr w:type="spellEnd"/>
      <w:r w:rsidRPr="00FA4FC8">
        <w:rPr>
          <w:rFonts w:ascii="Calibri" w:hAnsi="Calibri" w:cs="Calibri"/>
        </w:rPr>
        <w:t>, a także publikacji wydawniczych realizowanych na podstawie utworów powstałych w wyniku realizacji Umowy lub z jego wykorzystaniem;</w:t>
      </w:r>
    </w:p>
    <w:p w14:paraId="77458BED" w14:textId="77777777" w:rsidR="005C2664" w:rsidRPr="00FA4FC8" w:rsidRDefault="005C2664" w:rsidP="005C2664">
      <w:pPr>
        <w:widowControl/>
        <w:suppressAutoHyphens/>
        <w:autoSpaceDE/>
        <w:autoSpaceDN/>
        <w:ind w:left="709" w:hanging="283"/>
        <w:jc w:val="both"/>
        <w:rPr>
          <w:rFonts w:ascii="Calibri" w:hAnsi="Calibri" w:cs="Calibri"/>
        </w:rPr>
      </w:pPr>
      <w:r w:rsidRPr="00FA4FC8">
        <w:rPr>
          <w:rFonts w:ascii="Calibri" w:hAnsi="Calibri" w:cs="Calibri"/>
        </w:rPr>
        <w:t>4) wszelkiego rozpowszechniania, w tym wprowadzania zapisów do pamięci komputerów i serwerów sieci komputerowych, w tym ogólnie dostępnych np. Internetu, i udostępniania ich użytkownikom takich sieci;</w:t>
      </w:r>
    </w:p>
    <w:p w14:paraId="4215F909" w14:textId="77777777" w:rsidR="005C2664" w:rsidRPr="00FA4FC8" w:rsidRDefault="005C2664" w:rsidP="005C2664">
      <w:pPr>
        <w:widowControl/>
        <w:suppressAutoHyphens/>
        <w:autoSpaceDE/>
        <w:autoSpaceDN/>
        <w:ind w:left="709" w:hanging="283"/>
        <w:jc w:val="both"/>
        <w:rPr>
          <w:rFonts w:ascii="Calibri" w:hAnsi="Calibri" w:cs="Calibri"/>
        </w:rPr>
      </w:pPr>
      <w:r w:rsidRPr="00FA4FC8">
        <w:rPr>
          <w:rFonts w:ascii="Calibri" w:hAnsi="Calibri" w:cs="Calibri"/>
        </w:rPr>
        <w:t>5) przekazywania lub przesyłania zapisów utworów pomiędzy komputerami, serwerami i użytkownikami (korzystającymi), innymi odbiorcami, przy pomocy wszelkiego rodzaju środków i technik;</w:t>
      </w:r>
    </w:p>
    <w:p w14:paraId="5FFFA483" w14:textId="77777777" w:rsidR="005C2664" w:rsidRPr="00FA4FC8" w:rsidRDefault="005C2664" w:rsidP="005C2664">
      <w:pPr>
        <w:widowControl/>
        <w:suppressAutoHyphens/>
        <w:autoSpaceDE/>
        <w:autoSpaceDN/>
        <w:ind w:left="709" w:hanging="283"/>
        <w:jc w:val="both"/>
        <w:rPr>
          <w:rFonts w:ascii="Calibri" w:hAnsi="Calibri" w:cs="Calibri"/>
        </w:rPr>
      </w:pPr>
      <w:r w:rsidRPr="00FA4FC8">
        <w:rPr>
          <w:rFonts w:ascii="Calibri" w:hAnsi="Calibri" w:cs="Calibri"/>
        </w:rPr>
        <w:t xml:space="preserve">6) publicznego udostępniania, zarówno odpłatnego, jak i nieodpłatnego, w tym w trakcie prezentacji i konferencji oraz w taki sposób, aby każdy mógł mieć do niego dostęp w miejscu i w czasie przez siebie </w:t>
      </w:r>
      <w:r w:rsidRPr="00FA4FC8">
        <w:rPr>
          <w:rFonts w:ascii="Calibri" w:hAnsi="Calibri" w:cs="Calibri"/>
        </w:rPr>
        <w:lastRenderedPageBreak/>
        <w:t>wybranym, w tym także w sieciach telekomunikacyjnych i komputerowych lub w związku ze świadczeniem usług telekomunikacyjnych, w tym również - z zastosowaniem w tym celu usług interaktywnych.</w:t>
      </w:r>
    </w:p>
    <w:p w14:paraId="6D57120D" w14:textId="77777777" w:rsidR="005C2664" w:rsidRPr="00FA4FC8" w:rsidRDefault="005C2664" w:rsidP="00811CA1">
      <w:pPr>
        <w:widowControl/>
        <w:suppressAutoHyphens/>
        <w:autoSpaceDE/>
        <w:autoSpaceDN/>
        <w:ind w:left="567" w:hanging="283"/>
        <w:jc w:val="both"/>
        <w:rPr>
          <w:rFonts w:ascii="Calibri" w:hAnsi="Calibri" w:cs="Calibri"/>
        </w:rPr>
      </w:pPr>
      <w:r w:rsidRPr="00FA4FC8">
        <w:rPr>
          <w:rFonts w:ascii="Calibri" w:hAnsi="Calibri" w:cs="Calibri"/>
        </w:rPr>
        <w:t xml:space="preserve">4. </w:t>
      </w:r>
      <w:r>
        <w:rPr>
          <w:rFonts w:ascii="Calibri" w:hAnsi="Calibri" w:cs="Calibri"/>
        </w:rPr>
        <w:tab/>
      </w:r>
      <w:r w:rsidRPr="00FA4FC8">
        <w:rPr>
          <w:rFonts w:ascii="Calibri" w:hAnsi="Calibri" w:cs="Calibri"/>
        </w:rPr>
        <w:t>Zamawiający oświadcza, że:</w:t>
      </w:r>
    </w:p>
    <w:p w14:paraId="405C5C1B" w14:textId="77777777" w:rsidR="005C2664" w:rsidRPr="00FA4FC8" w:rsidRDefault="005C2664" w:rsidP="005C2664">
      <w:pPr>
        <w:widowControl/>
        <w:suppressAutoHyphens/>
        <w:autoSpaceDE/>
        <w:autoSpaceDN/>
        <w:ind w:left="709" w:hanging="283"/>
        <w:jc w:val="both"/>
        <w:rPr>
          <w:rFonts w:ascii="Calibri" w:hAnsi="Calibri" w:cs="Calibri"/>
        </w:rPr>
      </w:pPr>
      <w:r w:rsidRPr="00FA4FC8">
        <w:rPr>
          <w:rFonts w:ascii="Calibri" w:hAnsi="Calibri" w:cs="Calibri"/>
        </w:rPr>
        <w:t>1) wszelkie utwory w rozumieniu ustawy o prawie autorskim, jakimi będzie się posługiwał w toku realizacji Przedmiotu Umowy, a także powstałe w trakcie lub w wyniku realizacji Przedmiotu Umowy, będą oryginalne, bez niedozwolonych zapożyczeń z utworów osób trzecich oraz nie będą naruszać praw przysługujących osobom trzecim, a w szczególności praw autorskich oraz dóbr osobistych tych osób;</w:t>
      </w:r>
    </w:p>
    <w:p w14:paraId="32465A7E" w14:textId="77777777" w:rsidR="005C2664" w:rsidRPr="00FA4FC8" w:rsidRDefault="005C2664" w:rsidP="005C2664">
      <w:pPr>
        <w:widowControl/>
        <w:suppressAutoHyphens/>
        <w:autoSpaceDE/>
        <w:autoSpaceDN/>
        <w:ind w:left="709" w:hanging="283"/>
        <w:jc w:val="both"/>
        <w:rPr>
          <w:rFonts w:ascii="Calibri" w:hAnsi="Calibri" w:cs="Calibri"/>
        </w:rPr>
      </w:pPr>
      <w:r w:rsidRPr="00FA4FC8">
        <w:rPr>
          <w:rFonts w:ascii="Calibri" w:hAnsi="Calibri" w:cs="Calibri"/>
        </w:rPr>
        <w:t>2) w przypadku korzystania z cudzych utworów, nabędzie stosowne prawa (w tym autorskie prawa majątkowe lub umowy o korzystanie z praw autorskich - licencje) oraz wszelkie upoważnienia do wykonywania praw zależnych od osób, z którymi będzie współpracować przy realizacji Przedmiotu Umowy, a także uzyska od tych osób nieodwołalne, bezwarunkowe zezwolenia na wykonywanie zależnych praw autorskich oraz wprowadzenia zmian do materiałów bez konieczności ich uzgadniania z osobami, którym mogłyby przysługiwać autorskie prawa osobiste;</w:t>
      </w:r>
    </w:p>
    <w:p w14:paraId="500A4FB7" w14:textId="28AF980A" w:rsidR="005C2664" w:rsidRPr="00FA4FC8" w:rsidRDefault="005C2664" w:rsidP="005C2664">
      <w:pPr>
        <w:widowControl/>
        <w:suppressAutoHyphens/>
        <w:autoSpaceDE/>
        <w:autoSpaceDN/>
        <w:ind w:left="709" w:hanging="283"/>
        <w:jc w:val="both"/>
        <w:rPr>
          <w:rFonts w:ascii="Calibri" w:hAnsi="Calibri" w:cs="Calibri"/>
        </w:rPr>
      </w:pPr>
      <w:r w:rsidRPr="00FA4FC8">
        <w:rPr>
          <w:rFonts w:ascii="Calibri" w:hAnsi="Calibri" w:cs="Calibri"/>
        </w:rPr>
        <w:t>3) nie dokona rozporządzeń prawami, w tym autorskimi prawami majątkowymi do materiałów w zakresie, jaki uniemożliwiłby ich nabycie przez Zamawiającego i dysponowanie na polach ek</w:t>
      </w:r>
      <w:r>
        <w:rPr>
          <w:rFonts w:ascii="Calibri" w:hAnsi="Calibri" w:cs="Calibri"/>
        </w:rPr>
        <w:t>sploatacji określonych w ust. 3;</w:t>
      </w:r>
    </w:p>
    <w:p w14:paraId="36A1054F" w14:textId="77777777" w:rsidR="005C2664" w:rsidRPr="00FA4FC8" w:rsidRDefault="005C2664" w:rsidP="005C2664">
      <w:pPr>
        <w:widowControl/>
        <w:suppressAutoHyphens/>
        <w:autoSpaceDE/>
        <w:autoSpaceDN/>
        <w:ind w:left="709" w:hanging="283"/>
        <w:jc w:val="both"/>
        <w:rPr>
          <w:rFonts w:ascii="Calibri" w:hAnsi="Calibri" w:cs="Calibri"/>
        </w:rPr>
      </w:pPr>
      <w:r w:rsidRPr="00FA4FC8">
        <w:rPr>
          <w:rFonts w:ascii="Calibri" w:hAnsi="Calibri" w:cs="Calibri"/>
        </w:rPr>
        <w:t>4) do dnia przeniesienia autorskich praw majątkowych będzie wykonywał te prawa wyłącznie dla celów realizacji przedmiotu Umowy.</w:t>
      </w:r>
    </w:p>
    <w:p w14:paraId="5A557BC4" w14:textId="77777777" w:rsidR="005C2664" w:rsidRPr="00FA4FC8" w:rsidRDefault="005C2664" w:rsidP="005C2664">
      <w:pPr>
        <w:widowControl/>
        <w:suppressAutoHyphens/>
        <w:autoSpaceDE/>
        <w:autoSpaceDN/>
        <w:ind w:left="709" w:hanging="425"/>
        <w:jc w:val="both"/>
        <w:rPr>
          <w:rFonts w:ascii="Calibri" w:hAnsi="Calibri" w:cs="Calibri"/>
        </w:rPr>
      </w:pPr>
      <w:r w:rsidRPr="00FA4FC8">
        <w:rPr>
          <w:rFonts w:ascii="Calibri" w:hAnsi="Calibri" w:cs="Calibri"/>
        </w:rPr>
        <w:t xml:space="preserve">5. </w:t>
      </w:r>
      <w:r>
        <w:rPr>
          <w:rFonts w:ascii="Calibri" w:hAnsi="Calibri" w:cs="Calibri"/>
        </w:rPr>
        <w:tab/>
      </w:r>
      <w:r w:rsidRPr="00FA4FC8">
        <w:rPr>
          <w:rFonts w:ascii="Calibri" w:hAnsi="Calibri" w:cs="Calibri"/>
        </w:rPr>
        <w:t>W przypadku, gdy do stworzenia utworu będącego rezultatem Umowy, Zamawiający posłuży się cudzym utworem, Zamawiający oświadcza, iż posiada autorskie prawa majątkowe lub licencję uprawniającą do korzystania z tego utworu. Ponadto, Wykonawca przeniesie na Zamawiającego autorskie prawa majątkowe lub udzieli sublicencji do tego utworu na polach eksploatacji określonych w ust. 3. Za przeniesienie praw lub udzielenie sublicencji Wykonawcy nie należy się dodatkowe wynagrodzenie.</w:t>
      </w:r>
    </w:p>
    <w:p w14:paraId="1C7A06C4" w14:textId="77777777" w:rsidR="005C2664" w:rsidRPr="00FA4FC8" w:rsidRDefault="005C2664" w:rsidP="005C2664">
      <w:pPr>
        <w:widowControl/>
        <w:suppressAutoHyphens/>
        <w:autoSpaceDE/>
        <w:autoSpaceDN/>
        <w:ind w:left="709" w:hanging="425"/>
        <w:jc w:val="both"/>
        <w:rPr>
          <w:rFonts w:ascii="Calibri" w:hAnsi="Calibri" w:cs="Calibri"/>
        </w:rPr>
      </w:pPr>
      <w:r w:rsidRPr="00FA4FC8">
        <w:rPr>
          <w:rFonts w:ascii="Calibri" w:hAnsi="Calibri" w:cs="Calibri"/>
        </w:rPr>
        <w:t xml:space="preserve">6. </w:t>
      </w:r>
      <w:r>
        <w:rPr>
          <w:rFonts w:ascii="Calibri" w:hAnsi="Calibri" w:cs="Calibri"/>
        </w:rPr>
        <w:tab/>
      </w:r>
      <w:r w:rsidRPr="00FA4FC8">
        <w:rPr>
          <w:rFonts w:ascii="Calibri" w:hAnsi="Calibri" w:cs="Calibri"/>
        </w:rPr>
        <w:t>Wykonawca upoważnia również Zamawiającego do rozporządzania oraz korzystania z utworów stanowiących opracowanie utworu (wykonywanie zależnego prawa autorskiego), w zakresie wskazanym w ust. 3, z możliwością przenoszenia tego prawa na osoby trzecie bez zgody Wykonawcy. Ponadto, Wykonawca zezwala Zamawiającemu na dokonywanie zmian w utworze bez konieczności uzyskiwania odrębnej zgody.</w:t>
      </w:r>
    </w:p>
    <w:p w14:paraId="10624AA6" w14:textId="77777777" w:rsidR="005C2664" w:rsidRPr="00FA4FC8" w:rsidRDefault="005C2664" w:rsidP="005C2664">
      <w:pPr>
        <w:widowControl/>
        <w:suppressAutoHyphens/>
        <w:autoSpaceDE/>
        <w:autoSpaceDN/>
        <w:ind w:left="709" w:hanging="425"/>
        <w:jc w:val="both"/>
        <w:rPr>
          <w:rFonts w:ascii="Calibri" w:hAnsi="Calibri" w:cs="Calibri"/>
        </w:rPr>
      </w:pPr>
      <w:r w:rsidRPr="00FA4FC8">
        <w:rPr>
          <w:rFonts w:ascii="Calibri" w:hAnsi="Calibri" w:cs="Calibri"/>
        </w:rPr>
        <w:t>7.</w:t>
      </w:r>
      <w:r>
        <w:rPr>
          <w:rFonts w:ascii="Calibri" w:hAnsi="Calibri" w:cs="Calibri"/>
        </w:rPr>
        <w:tab/>
      </w:r>
      <w:r w:rsidRPr="00FA4FC8">
        <w:rPr>
          <w:rFonts w:ascii="Calibri" w:hAnsi="Calibri" w:cs="Calibri"/>
        </w:rPr>
        <w:t>Przeniesienie majątkowych praw autorskich powoduje przejście na Zamawiającego własności egzemplarzy utworów</w:t>
      </w:r>
      <w:r>
        <w:rPr>
          <w:rFonts w:ascii="Calibri" w:hAnsi="Calibri" w:cs="Calibri"/>
        </w:rPr>
        <w:t xml:space="preserve"> </w:t>
      </w:r>
      <w:r w:rsidRPr="00FA4FC8">
        <w:rPr>
          <w:rFonts w:ascii="Calibri" w:hAnsi="Calibri" w:cs="Calibri"/>
        </w:rPr>
        <w:t>powst</w:t>
      </w:r>
      <w:r>
        <w:rPr>
          <w:rFonts w:ascii="Calibri" w:hAnsi="Calibri" w:cs="Calibri"/>
        </w:rPr>
        <w:t>ałych w ramach realizacji Umowy, w tym własność wydanych Zamawiającemu nośników na których zostały utrwalone utwory.</w:t>
      </w:r>
    </w:p>
    <w:p w14:paraId="25D673AF" w14:textId="77777777" w:rsidR="005C2664" w:rsidRPr="00FA4FC8" w:rsidRDefault="005C2664" w:rsidP="005C2664">
      <w:pPr>
        <w:widowControl/>
        <w:suppressAutoHyphens/>
        <w:autoSpaceDE/>
        <w:autoSpaceDN/>
        <w:ind w:left="709" w:hanging="425"/>
        <w:jc w:val="both"/>
        <w:rPr>
          <w:rFonts w:ascii="Calibri" w:hAnsi="Calibri" w:cs="Calibri"/>
        </w:rPr>
      </w:pPr>
      <w:r w:rsidRPr="00FA4FC8">
        <w:rPr>
          <w:rFonts w:ascii="Calibri" w:hAnsi="Calibri" w:cs="Calibri"/>
        </w:rPr>
        <w:t xml:space="preserve">8. </w:t>
      </w:r>
      <w:r>
        <w:rPr>
          <w:rFonts w:ascii="Calibri" w:hAnsi="Calibri" w:cs="Calibri"/>
        </w:rPr>
        <w:tab/>
      </w:r>
      <w:r w:rsidRPr="00FA4FC8">
        <w:rPr>
          <w:rFonts w:ascii="Calibri" w:hAnsi="Calibri" w:cs="Calibri"/>
        </w:rPr>
        <w:t>Wykonawca zobowiązuje się do niepodnoszenia roszczeń, jakie przysługują mu z tytułu naruszenia praw osobistych. Jednocześnie, Wykonawca upoważnia Zamawiającego do wykonywania praw osobistych przysługujących Wykonawcy.</w:t>
      </w:r>
    </w:p>
    <w:p w14:paraId="2F20CEF3" w14:textId="77777777" w:rsidR="005C2664" w:rsidRPr="00FA4FC8" w:rsidRDefault="005C2664" w:rsidP="005C2664">
      <w:pPr>
        <w:widowControl/>
        <w:suppressAutoHyphens/>
        <w:autoSpaceDE/>
        <w:autoSpaceDN/>
        <w:ind w:left="709" w:hanging="425"/>
        <w:jc w:val="both"/>
        <w:rPr>
          <w:rFonts w:ascii="Calibri" w:hAnsi="Calibri" w:cs="Calibri"/>
        </w:rPr>
      </w:pPr>
      <w:r>
        <w:rPr>
          <w:rFonts w:ascii="Calibri" w:hAnsi="Calibri" w:cs="Calibri"/>
        </w:rPr>
        <w:t>9.</w:t>
      </w:r>
      <w:r>
        <w:rPr>
          <w:rFonts w:ascii="Calibri" w:hAnsi="Calibri" w:cs="Calibri"/>
        </w:rPr>
        <w:tab/>
      </w:r>
      <w:r w:rsidRPr="00FA4FC8">
        <w:rPr>
          <w:rFonts w:ascii="Calibri" w:hAnsi="Calibri" w:cs="Calibri"/>
        </w:rPr>
        <w:t>Wykonawca jest odpowiedzialny względem Zamawiającego za wszelkie wady prawne utworów, a w szczególności za ewentualne roszczenia osób trzecich wynikające z naruszenia ich praw w związku z wykonywaniem Umowy.</w:t>
      </w:r>
    </w:p>
    <w:p w14:paraId="18B019F8" w14:textId="77777777" w:rsidR="005C2664" w:rsidRPr="00FA4FC8" w:rsidRDefault="005C2664" w:rsidP="005C2664">
      <w:pPr>
        <w:widowControl/>
        <w:suppressAutoHyphens/>
        <w:autoSpaceDE/>
        <w:autoSpaceDN/>
        <w:ind w:left="709" w:hanging="425"/>
        <w:jc w:val="both"/>
        <w:rPr>
          <w:rFonts w:ascii="Calibri" w:hAnsi="Calibri" w:cs="Calibri"/>
        </w:rPr>
      </w:pPr>
      <w:r w:rsidRPr="00FA4FC8">
        <w:rPr>
          <w:rFonts w:ascii="Calibri" w:hAnsi="Calibri" w:cs="Calibri"/>
        </w:rPr>
        <w:t>10.</w:t>
      </w:r>
      <w:r>
        <w:rPr>
          <w:rFonts w:ascii="Calibri" w:hAnsi="Calibri" w:cs="Calibri"/>
        </w:rPr>
        <w:tab/>
      </w:r>
      <w:r w:rsidRPr="00FA4FC8">
        <w:rPr>
          <w:rFonts w:ascii="Calibri" w:hAnsi="Calibri" w:cs="Calibri"/>
        </w:rPr>
        <w:t>W przypadku wystąpienia przeciwko Zamawiającemu przez osobę trzecią z roszczeniami wynikającymi z naruszenia jej praw, Wykonawca zobowiązuje się do ich zaspokojenia i zwolnienia Zamawiającego od obowiązku świadczeń z tego tytułu, o ile naruszenie praw takiej osoby trzeciej nastąpiło z winy Wykonawcy.</w:t>
      </w:r>
    </w:p>
    <w:p w14:paraId="36E102D4" w14:textId="77777777" w:rsidR="005C2664" w:rsidRPr="00FA4FC8" w:rsidRDefault="005C2664" w:rsidP="005C2664">
      <w:pPr>
        <w:widowControl/>
        <w:suppressAutoHyphens/>
        <w:autoSpaceDE/>
        <w:autoSpaceDN/>
        <w:ind w:left="709" w:hanging="425"/>
        <w:jc w:val="both"/>
        <w:rPr>
          <w:rFonts w:ascii="Calibri" w:hAnsi="Calibri" w:cs="Calibri"/>
        </w:rPr>
      </w:pPr>
      <w:r>
        <w:rPr>
          <w:rFonts w:ascii="Calibri" w:hAnsi="Calibri" w:cs="Calibri"/>
        </w:rPr>
        <w:t>11.</w:t>
      </w:r>
      <w:r>
        <w:rPr>
          <w:rFonts w:ascii="Calibri" w:hAnsi="Calibri" w:cs="Calibri"/>
        </w:rPr>
        <w:tab/>
      </w:r>
      <w:r w:rsidRPr="00FA4FC8">
        <w:rPr>
          <w:rFonts w:ascii="Calibri" w:hAnsi="Calibri" w:cs="Calibri"/>
        </w:rPr>
        <w:t>W przypadku dochodzenia na drodze sądowej przez osoby trzecie roszczeń wynikających z powyższych tytułów przeciwko Zamawiającego, Wykonawca zobowiązany jest do przystąpienia w procesie do Zamawiającego i podjęcia wszelkich czynności w celu jego zwolnienia z udziału w procesie, o ile naruszenie praw takiej osoby trzeciej nastąpiło z winy Wykonawcy.</w:t>
      </w:r>
    </w:p>
    <w:p w14:paraId="713660A5" w14:textId="77777777" w:rsidR="005C2664" w:rsidRDefault="005C2664" w:rsidP="005C2664">
      <w:pPr>
        <w:widowControl/>
        <w:suppressAutoHyphens/>
        <w:autoSpaceDE/>
        <w:autoSpaceDN/>
        <w:ind w:left="709" w:hanging="425"/>
        <w:jc w:val="both"/>
        <w:rPr>
          <w:rFonts w:ascii="Calibri" w:hAnsi="Calibri" w:cs="Calibri"/>
        </w:rPr>
      </w:pPr>
      <w:r>
        <w:rPr>
          <w:rFonts w:ascii="Calibri" w:hAnsi="Calibri" w:cs="Calibri"/>
        </w:rPr>
        <w:t>12.</w:t>
      </w:r>
      <w:r>
        <w:rPr>
          <w:rFonts w:ascii="Calibri" w:hAnsi="Calibri" w:cs="Calibri"/>
        </w:rPr>
        <w:tab/>
      </w:r>
      <w:r w:rsidRPr="00FA4FC8">
        <w:rPr>
          <w:rFonts w:ascii="Calibri" w:hAnsi="Calibri" w:cs="Calibri"/>
        </w:rPr>
        <w:t xml:space="preserve">W razie stwierdzenia nieprawdziwości oświadczeń, o których mowa powyżej, lub też wad prawnych utworu, Wykonawca będzie uprawniony do rozwiązania Umowy lub żądania zwrotu wypłaconego wynagrodzenia wraz z odsetkami w wysokości ustawowej od dnia zapłaty do dnia zwrotu wynagrodzenia. W każdym wypadku określonym w niniejszym ustępie, Zamawiający będzie także uprawniony do dochodzenia naprawienia szkody w pełnym zakresie. </w:t>
      </w:r>
    </w:p>
    <w:p w14:paraId="38FED2CA" w14:textId="6E6129E5" w:rsidR="00C9386D" w:rsidRPr="00603EDC" w:rsidRDefault="005C2664" w:rsidP="00811CA1">
      <w:pPr>
        <w:widowControl/>
        <w:suppressAutoHyphens/>
        <w:autoSpaceDE/>
        <w:autoSpaceDN/>
        <w:ind w:left="709" w:hanging="567"/>
        <w:jc w:val="both"/>
        <w:rPr>
          <w:rFonts w:ascii="Calibri" w:hAnsi="Calibri" w:cs="Calibri"/>
          <w:bCs/>
        </w:rPr>
      </w:pPr>
      <w:r>
        <w:rPr>
          <w:rFonts w:ascii="Calibri" w:hAnsi="Calibri" w:cs="Calibri"/>
        </w:rPr>
        <w:t>13.</w:t>
      </w:r>
      <w:r>
        <w:rPr>
          <w:rFonts w:ascii="Calibri" w:hAnsi="Calibri" w:cs="Calibri"/>
        </w:rPr>
        <w:tab/>
      </w:r>
      <w:r w:rsidRPr="00C9386D">
        <w:rPr>
          <w:rFonts w:ascii="Calibri" w:hAnsi="Calibri" w:cs="Calibri"/>
        </w:rPr>
        <w:t>Utrwalone utwory lub ich wybrane części Wykonawca może wykorzystywać w kraju i za granicą w celach</w:t>
      </w:r>
      <w:r w:rsidRPr="00C9386D">
        <w:rPr>
          <w:rFonts w:ascii="Calibri" w:hAnsi="Calibri" w:cs="Calibri"/>
          <w:bCs/>
        </w:rPr>
        <w:t xml:space="preserve"> promocyjnych związanych z niniejszą umową</w:t>
      </w:r>
      <w:r w:rsidRPr="00BD634A" w:rsidDel="005C2664">
        <w:rPr>
          <w:rFonts w:ascii="Calibri" w:hAnsi="Calibri" w:cs="Calibri"/>
        </w:rPr>
        <w:t xml:space="preserve"> </w:t>
      </w:r>
    </w:p>
    <w:p w14:paraId="1C27BC93" w14:textId="77777777" w:rsidR="005A0E0B" w:rsidRPr="008A1973" w:rsidRDefault="005A0E0B">
      <w:pPr>
        <w:rPr>
          <w:b/>
        </w:rPr>
      </w:pPr>
    </w:p>
    <w:p w14:paraId="0F0122E1" w14:textId="18F6FD7A" w:rsidR="008A1973" w:rsidRPr="00564752" w:rsidRDefault="00C9386D" w:rsidP="002D1372">
      <w:pPr>
        <w:ind w:left="142"/>
        <w:jc w:val="center"/>
        <w:rPr>
          <w:rFonts w:ascii="Calibri" w:hAnsi="Calibri" w:cs="Calibri"/>
        </w:rPr>
      </w:pPr>
      <w:r w:rsidRPr="00564752">
        <w:rPr>
          <w:rFonts w:ascii="Calibri" w:hAnsi="Calibri" w:cs="Calibri"/>
          <w:b/>
        </w:rPr>
        <w:t xml:space="preserve">§ </w:t>
      </w:r>
      <w:r w:rsidR="000F08AE">
        <w:rPr>
          <w:rFonts w:ascii="Calibri" w:hAnsi="Calibri" w:cs="Calibri"/>
          <w:b/>
        </w:rPr>
        <w:t xml:space="preserve">8 </w:t>
      </w:r>
      <w:r w:rsidRPr="00564752">
        <w:rPr>
          <w:rFonts w:ascii="Calibri" w:hAnsi="Calibri" w:cs="Calibri"/>
          <w:b/>
        </w:rPr>
        <w:t>Wynagrodzenie</w:t>
      </w:r>
    </w:p>
    <w:p w14:paraId="39A3DAF2" w14:textId="5666DF66" w:rsidR="006F7B87" w:rsidRDefault="00DA1D31" w:rsidP="00B44B31">
      <w:pPr>
        <w:pStyle w:val="Akapitzlist"/>
        <w:widowControl/>
        <w:numPr>
          <w:ilvl w:val="0"/>
          <w:numId w:val="29"/>
        </w:numPr>
        <w:suppressAutoHyphens/>
        <w:autoSpaceDE/>
        <w:autoSpaceDN/>
        <w:jc w:val="both"/>
        <w:rPr>
          <w:rFonts w:ascii="Calibri" w:hAnsi="Calibri" w:cs="Calibri"/>
        </w:rPr>
      </w:pPr>
      <w:r>
        <w:rPr>
          <w:rFonts w:ascii="Calibri" w:hAnsi="Calibri" w:cs="Calibri"/>
        </w:rPr>
        <w:t xml:space="preserve">Łączne wynagrodzenie Wykonawcy nie może przekroczyć kwoty brutto, jaką Zamawiający przeznaczył na </w:t>
      </w:r>
      <w:r w:rsidR="00C452F3">
        <w:rPr>
          <w:rFonts w:ascii="Calibri" w:hAnsi="Calibri" w:cs="Calibri"/>
        </w:rPr>
        <w:t>wykonanie Przedmiotu Umowy</w:t>
      </w:r>
      <w:r>
        <w:rPr>
          <w:rFonts w:ascii="Calibri" w:hAnsi="Calibri" w:cs="Calibri"/>
        </w:rPr>
        <w:t>, tj.</w:t>
      </w:r>
      <w:r w:rsidR="006F7B87" w:rsidRPr="00C9386D">
        <w:rPr>
          <w:rFonts w:ascii="Calibri" w:hAnsi="Calibri" w:cs="Calibri"/>
          <w:b/>
        </w:rPr>
        <w:t>………..</w:t>
      </w:r>
      <w:r w:rsidR="006F7B87" w:rsidRPr="00C9386D">
        <w:rPr>
          <w:rFonts w:ascii="Calibri" w:hAnsi="Calibri" w:cs="Calibri"/>
        </w:rPr>
        <w:t xml:space="preserve"> (słownie: ……) złotych brutto</w:t>
      </w:r>
      <w:r w:rsidR="006F7B87">
        <w:rPr>
          <w:rFonts w:ascii="Calibri" w:hAnsi="Calibri" w:cs="Calibri"/>
        </w:rPr>
        <w:t>.</w:t>
      </w:r>
    </w:p>
    <w:p w14:paraId="5E133B25" w14:textId="00E190D1" w:rsidR="006F7B87" w:rsidRDefault="006F7B87" w:rsidP="00AB0EFC">
      <w:pPr>
        <w:pStyle w:val="Akapitzlist"/>
        <w:widowControl/>
        <w:numPr>
          <w:ilvl w:val="0"/>
          <w:numId w:val="29"/>
        </w:numPr>
        <w:suppressAutoHyphens/>
        <w:autoSpaceDE/>
        <w:autoSpaceDN/>
        <w:jc w:val="both"/>
        <w:rPr>
          <w:rFonts w:ascii="Calibri" w:hAnsi="Calibri" w:cs="Calibri"/>
        </w:rPr>
      </w:pPr>
      <w:r>
        <w:rPr>
          <w:rFonts w:ascii="Calibri" w:hAnsi="Calibri" w:cs="Calibri"/>
        </w:rPr>
        <w:t xml:space="preserve">Za prawidłowe wykonanie </w:t>
      </w:r>
      <w:r w:rsidR="00C452F3">
        <w:rPr>
          <w:rFonts w:ascii="Calibri" w:hAnsi="Calibri" w:cs="Calibri"/>
        </w:rPr>
        <w:t xml:space="preserve">Przedmiotu Umowy </w:t>
      </w:r>
      <w:r w:rsidRPr="00770D88">
        <w:rPr>
          <w:rFonts w:ascii="Calibri" w:hAnsi="Calibri" w:cs="Calibri"/>
        </w:rPr>
        <w:t xml:space="preserve">Zamawiający zapłaci Wykonawcy wynagrodzenie, </w:t>
      </w:r>
      <w:r w:rsidRPr="00072691">
        <w:rPr>
          <w:rFonts w:ascii="Calibri" w:hAnsi="Calibri" w:cs="Calibri"/>
        </w:rPr>
        <w:t xml:space="preserve">indywidualnie </w:t>
      </w:r>
      <w:r w:rsidRPr="00811CA1">
        <w:rPr>
          <w:rFonts w:ascii="Calibri" w:hAnsi="Calibri" w:cs="Calibri"/>
        </w:rPr>
        <w:t>za dane zlecenie</w:t>
      </w:r>
      <w:r w:rsidRPr="00C67793">
        <w:rPr>
          <w:rFonts w:ascii="Calibri" w:hAnsi="Calibri" w:cs="Calibri"/>
        </w:rPr>
        <w:t>,</w:t>
      </w:r>
      <w:r w:rsidRPr="00770D88">
        <w:rPr>
          <w:rFonts w:ascii="Calibri" w:hAnsi="Calibri" w:cs="Calibri"/>
        </w:rPr>
        <w:t xml:space="preserve"> w wysokości </w:t>
      </w:r>
      <w:r w:rsidRPr="00770D88">
        <w:rPr>
          <w:rFonts w:ascii="Calibri" w:hAnsi="Calibri" w:cs="Calibri"/>
          <w:b/>
        </w:rPr>
        <w:t>………..</w:t>
      </w:r>
      <w:r w:rsidRPr="00770D88">
        <w:rPr>
          <w:rFonts w:ascii="Calibri" w:hAnsi="Calibri" w:cs="Calibri"/>
        </w:rPr>
        <w:t xml:space="preserve"> (słownie: ……) złotych netto</w:t>
      </w:r>
      <w:r>
        <w:rPr>
          <w:rFonts w:ascii="Calibri" w:hAnsi="Calibri" w:cs="Calibri"/>
        </w:rPr>
        <w:t>,</w:t>
      </w:r>
      <w:r w:rsidR="00CC65BF" w:rsidRPr="00CC65BF">
        <w:rPr>
          <w:rFonts w:ascii="Calibri" w:hAnsi="Calibri" w:cs="Calibri"/>
          <w:b/>
        </w:rPr>
        <w:t>………..</w:t>
      </w:r>
      <w:r w:rsidR="00CC65BF" w:rsidRPr="00CC65BF">
        <w:rPr>
          <w:rFonts w:ascii="Calibri" w:hAnsi="Calibri" w:cs="Calibri"/>
        </w:rPr>
        <w:t xml:space="preserve"> (słownie: ……) </w:t>
      </w:r>
      <w:r w:rsidR="00AB0EFC" w:rsidRPr="00AB0EFC">
        <w:rPr>
          <w:rFonts w:ascii="Calibri" w:hAnsi="Calibri" w:cs="Calibri"/>
        </w:rPr>
        <w:t>określonej jako iloczyn wynagrodzenia jednostkowego brutto za ocenę Wniosku i Strategii oraz liczby ocenionych Wniosków i Strategii, jednak nie więcej niż w ust. 1.</w:t>
      </w:r>
    </w:p>
    <w:p w14:paraId="22D0F45A" w14:textId="34251B63" w:rsidR="00770D88" w:rsidRDefault="006F7B87" w:rsidP="00B44B31">
      <w:pPr>
        <w:pStyle w:val="Akapitzlist"/>
        <w:widowControl/>
        <w:numPr>
          <w:ilvl w:val="0"/>
          <w:numId w:val="29"/>
        </w:numPr>
        <w:suppressAutoHyphens/>
        <w:autoSpaceDE/>
        <w:autoSpaceDN/>
        <w:jc w:val="both"/>
        <w:rPr>
          <w:rFonts w:ascii="Calibri" w:hAnsi="Calibri" w:cs="Calibri"/>
        </w:rPr>
      </w:pPr>
      <w:r>
        <w:rPr>
          <w:rFonts w:ascii="Calibri" w:hAnsi="Calibri" w:cs="Calibri"/>
        </w:rPr>
        <w:t>Wynagr</w:t>
      </w:r>
      <w:r w:rsidR="00770D88">
        <w:rPr>
          <w:rFonts w:ascii="Calibri" w:hAnsi="Calibri" w:cs="Calibri"/>
        </w:rPr>
        <w:t>o</w:t>
      </w:r>
      <w:r>
        <w:rPr>
          <w:rFonts w:ascii="Calibri" w:hAnsi="Calibri" w:cs="Calibri"/>
        </w:rPr>
        <w:t>dzenie, o którym mowa w ust.</w:t>
      </w:r>
      <w:r w:rsidR="00AB0EFC">
        <w:rPr>
          <w:rFonts w:ascii="Calibri" w:hAnsi="Calibri" w:cs="Calibri"/>
        </w:rPr>
        <w:t xml:space="preserve"> 1 i</w:t>
      </w:r>
      <w:r>
        <w:rPr>
          <w:rFonts w:ascii="Calibri" w:hAnsi="Calibri" w:cs="Calibri"/>
        </w:rPr>
        <w:t xml:space="preserve"> 2, ma charakter łączny za wykonaną ocenę merytoryczną i obejmuje wynagrodzenie za wszystkie działania wykonane w ramach </w:t>
      </w:r>
      <w:r w:rsidR="00AB0EFC">
        <w:rPr>
          <w:rFonts w:ascii="Calibri" w:hAnsi="Calibri" w:cs="Calibri"/>
        </w:rPr>
        <w:t>wykonania Przedmiotu Umowy</w:t>
      </w:r>
      <w:r w:rsidR="00CC65BF" w:rsidRPr="00CC65BF">
        <w:rPr>
          <w:rFonts w:ascii="Calibri" w:hAnsi="Calibri" w:cs="Calibri"/>
        </w:rPr>
        <w:t>, w tym wynagrodzenie z tytułu przeniesienia autorskich praw majątkowych</w:t>
      </w:r>
      <w:r w:rsidR="00770D88">
        <w:rPr>
          <w:rFonts w:ascii="Calibri" w:hAnsi="Calibri" w:cs="Calibri"/>
        </w:rPr>
        <w:t xml:space="preserve"> do utworu powstałego w wyniku oceny danego Wniosku/Strategii.</w:t>
      </w:r>
    </w:p>
    <w:p w14:paraId="453AE87A" w14:textId="77777777" w:rsidR="00F3646E" w:rsidRDefault="00770D88" w:rsidP="00B44B31">
      <w:pPr>
        <w:pStyle w:val="Akapitzlist"/>
        <w:widowControl/>
        <w:numPr>
          <w:ilvl w:val="0"/>
          <w:numId w:val="29"/>
        </w:numPr>
        <w:suppressAutoHyphens/>
        <w:autoSpaceDE/>
        <w:autoSpaceDN/>
        <w:jc w:val="both"/>
        <w:rPr>
          <w:rFonts w:ascii="Calibri" w:hAnsi="Calibri" w:cs="Calibri"/>
        </w:rPr>
      </w:pPr>
      <w:r>
        <w:rPr>
          <w:rFonts w:ascii="Calibri" w:hAnsi="Calibri" w:cs="Calibri"/>
        </w:rPr>
        <w:t xml:space="preserve">Strony ustalają, że Wynagrodzenie należne Wykonawcy obejmuje każdorazowo wszelkie koszty realizacji danej usługi, w tym osób będących pracownikami Wykonawcy lub działających w jego imieniu i na jego rzecz podczas lub dla celów realizacji Umowy bez względu na tytuł prawny, jak również wszelkie inne koszty związane z </w:t>
      </w:r>
      <w:r w:rsidR="00F3646E">
        <w:rPr>
          <w:rFonts w:ascii="Calibri" w:hAnsi="Calibri" w:cs="Calibri"/>
        </w:rPr>
        <w:t>realizacją</w:t>
      </w:r>
      <w:r>
        <w:rPr>
          <w:rFonts w:ascii="Calibri" w:hAnsi="Calibri" w:cs="Calibri"/>
        </w:rPr>
        <w:t xml:space="preserve"> Umowy.</w:t>
      </w:r>
      <w:r w:rsidR="00F3646E">
        <w:rPr>
          <w:rFonts w:ascii="Calibri" w:hAnsi="Calibri" w:cs="Calibri"/>
        </w:rPr>
        <w:t xml:space="preserve"> Wykonawca nie ma prawa żądać od Zamawiającego jakichkolwiek innych świadczeń dodatkowych, pieniężnych lub niepieniężnych w związku z zawartą Umową.</w:t>
      </w:r>
    </w:p>
    <w:p w14:paraId="7FF56A9B" w14:textId="4EAC5128" w:rsidR="00150DBA" w:rsidRDefault="00F3646E" w:rsidP="00B44B31">
      <w:pPr>
        <w:pStyle w:val="Akapitzlist"/>
        <w:widowControl/>
        <w:numPr>
          <w:ilvl w:val="0"/>
          <w:numId w:val="29"/>
        </w:numPr>
        <w:suppressAutoHyphens/>
        <w:autoSpaceDE/>
        <w:autoSpaceDN/>
        <w:jc w:val="both"/>
        <w:rPr>
          <w:rFonts w:ascii="Calibri" w:hAnsi="Calibri" w:cs="Calibri"/>
        </w:rPr>
      </w:pPr>
      <w:r>
        <w:rPr>
          <w:rFonts w:ascii="Calibri" w:hAnsi="Calibri" w:cs="Calibri"/>
        </w:rPr>
        <w:t xml:space="preserve">Wynagrodzenie </w:t>
      </w:r>
      <w:r w:rsidR="00DC2582">
        <w:rPr>
          <w:rFonts w:ascii="Calibri" w:hAnsi="Calibri" w:cs="Calibri"/>
        </w:rPr>
        <w:t>będzie płatne przez Zamawiającego na podstawie prawidłowo wystawionej faktury/rachunku</w:t>
      </w:r>
      <w:r w:rsidR="00AB0EFC">
        <w:rPr>
          <w:rFonts w:ascii="Calibri" w:hAnsi="Calibri" w:cs="Calibri"/>
        </w:rPr>
        <w:t xml:space="preserve"> w terminie 14 dni od jej otrzymania przez Zamawiającego</w:t>
      </w:r>
      <w:r w:rsidR="00DC2582">
        <w:rPr>
          <w:rFonts w:ascii="Calibri" w:hAnsi="Calibri" w:cs="Calibri"/>
        </w:rPr>
        <w:t xml:space="preserve">, z tym </w:t>
      </w:r>
      <w:r w:rsidR="00AB0EFC">
        <w:rPr>
          <w:rFonts w:ascii="Calibri" w:hAnsi="Calibri" w:cs="Calibri"/>
        </w:rPr>
        <w:t xml:space="preserve">zastrzeżeniem, </w:t>
      </w:r>
      <w:r w:rsidR="00DC2582">
        <w:rPr>
          <w:rFonts w:ascii="Calibri" w:hAnsi="Calibri" w:cs="Calibri"/>
        </w:rPr>
        <w:t xml:space="preserve">że Wykonawca ma prawo wystawić fakturę/rachunek w odniesieniu do </w:t>
      </w:r>
      <w:r w:rsidR="00AB0EFC">
        <w:rPr>
          <w:rFonts w:ascii="Calibri" w:hAnsi="Calibri" w:cs="Calibri"/>
        </w:rPr>
        <w:t xml:space="preserve">Przedmiotu Umowy odebranego bez zastrzeżeń </w:t>
      </w:r>
      <w:r w:rsidR="00DC2582">
        <w:rPr>
          <w:rFonts w:ascii="Calibri" w:hAnsi="Calibri" w:cs="Calibri"/>
        </w:rPr>
        <w:t xml:space="preserve">przez Zamawiającego </w:t>
      </w:r>
      <w:r w:rsidR="00AB0EFC">
        <w:rPr>
          <w:rFonts w:ascii="Calibri" w:hAnsi="Calibri" w:cs="Calibri"/>
        </w:rPr>
        <w:t xml:space="preserve">w drodze podpisanego przez Strony </w:t>
      </w:r>
      <w:r w:rsidR="00DC2582">
        <w:rPr>
          <w:rFonts w:ascii="Calibri" w:hAnsi="Calibri" w:cs="Calibri"/>
        </w:rPr>
        <w:t>protokołu odbioru</w:t>
      </w:r>
      <w:r w:rsidR="008A5E16">
        <w:rPr>
          <w:rFonts w:ascii="Calibri" w:hAnsi="Calibri" w:cs="Calibri"/>
        </w:rPr>
        <w:t xml:space="preserve"> za co najmniej </w:t>
      </w:r>
      <w:r w:rsidR="00903519">
        <w:rPr>
          <w:rFonts w:ascii="Calibri" w:hAnsi="Calibri" w:cs="Calibri"/>
        </w:rPr>
        <w:t>10</w:t>
      </w:r>
      <w:r w:rsidR="006E7AAB">
        <w:rPr>
          <w:rFonts w:ascii="Calibri" w:hAnsi="Calibri" w:cs="Calibri"/>
        </w:rPr>
        <w:t xml:space="preserve"> ocenionych </w:t>
      </w:r>
      <w:r w:rsidR="008A1973">
        <w:rPr>
          <w:rFonts w:ascii="Calibri" w:hAnsi="Calibri" w:cs="Calibri"/>
        </w:rPr>
        <w:t>Wniosków</w:t>
      </w:r>
      <w:r w:rsidR="00D46A1B">
        <w:rPr>
          <w:rFonts w:ascii="Calibri" w:hAnsi="Calibri" w:cs="Calibri"/>
        </w:rPr>
        <w:t xml:space="preserve"> w ramach oceny merytorycznej I stopnia, 10 wniosków w ramach oceny merytorycznej II stopnia </w:t>
      </w:r>
      <w:r w:rsidR="00150DBA">
        <w:rPr>
          <w:rFonts w:ascii="Calibri" w:hAnsi="Calibri" w:cs="Calibri"/>
        </w:rPr>
        <w:t xml:space="preserve">i 5 </w:t>
      </w:r>
      <w:r w:rsidR="008A1973">
        <w:rPr>
          <w:rFonts w:ascii="Calibri" w:hAnsi="Calibri" w:cs="Calibri"/>
        </w:rPr>
        <w:t>S</w:t>
      </w:r>
      <w:r w:rsidR="006E7AAB" w:rsidRPr="00BE26B2">
        <w:rPr>
          <w:rFonts w:ascii="Calibri" w:hAnsi="Calibri" w:cs="Calibri"/>
        </w:rPr>
        <w:t>trategii</w:t>
      </w:r>
      <w:r w:rsidR="00AB0EFC">
        <w:rPr>
          <w:rFonts w:ascii="Calibri" w:hAnsi="Calibri" w:cs="Calibri"/>
        </w:rPr>
        <w:t>.</w:t>
      </w:r>
      <w:r w:rsidR="006E7AAB" w:rsidRPr="00BE26B2">
        <w:rPr>
          <w:rFonts w:ascii="Calibri" w:hAnsi="Calibri" w:cs="Calibri"/>
        </w:rPr>
        <w:t xml:space="preserve"> </w:t>
      </w:r>
    </w:p>
    <w:p w14:paraId="22544A46" w14:textId="3DC9A43A" w:rsidR="00AF34D8" w:rsidRDefault="00AF34D8" w:rsidP="00B44B31">
      <w:pPr>
        <w:pStyle w:val="Akapitzlist"/>
        <w:widowControl/>
        <w:numPr>
          <w:ilvl w:val="0"/>
          <w:numId w:val="29"/>
        </w:numPr>
        <w:suppressAutoHyphens/>
        <w:autoSpaceDE/>
        <w:autoSpaceDN/>
        <w:jc w:val="both"/>
        <w:rPr>
          <w:rFonts w:ascii="Calibri" w:hAnsi="Calibri" w:cs="Calibri"/>
        </w:rPr>
      </w:pPr>
      <w:r w:rsidRPr="00AE171E">
        <w:rPr>
          <w:rFonts w:ascii="Calibri" w:hAnsi="Calibri" w:cs="Calibri"/>
        </w:rPr>
        <w:t xml:space="preserve">Ze względu na fakt, że na realizację zamówienia Zamawiający uzyskuje środki z UE – możliwe jest przedłużenie terminu płatności o kolejne </w:t>
      </w:r>
      <w:r w:rsidR="00E32F2D">
        <w:rPr>
          <w:rFonts w:ascii="Calibri" w:hAnsi="Calibri" w:cs="Calibri"/>
        </w:rPr>
        <w:t>21</w:t>
      </w:r>
      <w:r w:rsidRPr="00AE171E">
        <w:rPr>
          <w:rFonts w:ascii="Calibri" w:hAnsi="Calibri" w:cs="Calibri"/>
        </w:rPr>
        <w:t xml:space="preserve"> dni</w:t>
      </w:r>
      <w:r w:rsidR="00AB0EFC">
        <w:rPr>
          <w:rFonts w:ascii="Calibri" w:hAnsi="Calibri" w:cs="Calibri"/>
        </w:rPr>
        <w:t>, jeśli przyczyna w opóźnieniu płatności nie leży po stronie Zamawiającego</w:t>
      </w:r>
      <w:r w:rsidRPr="00AE171E">
        <w:rPr>
          <w:rFonts w:ascii="Calibri" w:hAnsi="Calibri" w:cs="Calibri"/>
        </w:rPr>
        <w:t xml:space="preserve">. Za przedłużony okres płatności Wykonawca nie naliczy odsetek. </w:t>
      </w:r>
    </w:p>
    <w:p w14:paraId="3F2AC386" w14:textId="5D4B21E8" w:rsidR="00537B6F" w:rsidRPr="00AE171E" w:rsidRDefault="00537B6F" w:rsidP="00537B6F">
      <w:pPr>
        <w:pStyle w:val="Akapitzlist"/>
        <w:widowControl/>
        <w:numPr>
          <w:ilvl w:val="0"/>
          <w:numId w:val="29"/>
        </w:numPr>
        <w:suppressAutoHyphens/>
        <w:autoSpaceDE/>
        <w:autoSpaceDN/>
        <w:jc w:val="both"/>
        <w:rPr>
          <w:rFonts w:ascii="Calibri" w:hAnsi="Calibri" w:cs="Calibri"/>
        </w:rPr>
      </w:pPr>
      <w:r>
        <w:rPr>
          <w:rFonts w:ascii="Calibri" w:hAnsi="Calibri" w:cs="Calibri"/>
        </w:rPr>
        <w:t xml:space="preserve">Wypłata wynagrodzenia, o którym mowa w ust. 1 i 2 nastąpi po </w:t>
      </w:r>
      <w:r w:rsidRPr="00537B6F">
        <w:rPr>
          <w:rFonts w:ascii="Calibri" w:hAnsi="Calibri" w:cs="Calibri"/>
        </w:rPr>
        <w:t>otrzymani</w:t>
      </w:r>
      <w:r>
        <w:rPr>
          <w:rFonts w:ascii="Calibri" w:hAnsi="Calibri" w:cs="Calibri"/>
        </w:rPr>
        <w:t>u</w:t>
      </w:r>
      <w:r w:rsidRPr="00537B6F">
        <w:rPr>
          <w:rFonts w:ascii="Calibri" w:hAnsi="Calibri" w:cs="Calibri"/>
        </w:rPr>
        <w:t xml:space="preserve"> przez </w:t>
      </w:r>
      <w:r>
        <w:rPr>
          <w:rFonts w:ascii="Calibri" w:hAnsi="Calibri" w:cs="Calibri"/>
        </w:rPr>
        <w:t>Zamawiającego</w:t>
      </w:r>
      <w:r w:rsidRPr="00537B6F">
        <w:rPr>
          <w:rFonts w:ascii="Calibri" w:hAnsi="Calibri" w:cs="Calibri"/>
        </w:rPr>
        <w:t xml:space="preserve"> środków</w:t>
      </w:r>
      <w:r>
        <w:rPr>
          <w:rFonts w:ascii="Calibri" w:hAnsi="Calibri" w:cs="Calibri"/>
        </w:rPr>
        <w:t xml:space="preserve"> finansowych</w:t>
      </w:r>
      <w:r w:rsidRPr="00537B6F">
        <w:rPr>
          <w:rFonts w:ascii="Calibri" w:hAnsi="Calibri" w:cs="Calibri"/>
        </w:rPr>
        <w:t xml:space="preserve"> od Instytucji Zarządzającej za pośrednictwem </w:t>
      </w:r>
      <w:r>
        <w:rPr>
          <w:rFonts w:ascii="Calibri" w:hAnsi="Calibri" w:cs="Calibri"/>
        </w:rPr>
        <w:t>P</w:t>
      </w:r>
      <w:r w:rsidRPr="00537B6F">
        <w:rPr>
          <w:rFonts w:ascii="Calibri" w:hAnsi="Calibri" w:cs="Calibri"/>
        </w:rPr>
        <w:t>łatnika.</w:t>
      </w:r>
    </w:p>
    <w:p w14:paraId="0507B7CB" w14:textId="43B245E5" w:rsidR="00480EB9" w:rsidRDefault="005E12AD" w:rsidP="00B44B31">
      <w:pPr>
        <w:pStyle w:val="Akapitzlist"/>
        <w:widowControl/>
        <w:numPr>
          <w:ilvl w:val="0"/>
          <w:numId w:val="29"/>
        </w:numPr>
        <w:suppressAutoHyphens/>
        <w:autoSpaceDE/>
        <w:autoSpaceDN/>
        <w:jc w:val="both"/>
        <w:rPr>
          <w:rFonts w:ascii="Calibri" w:hAnsi="Calibri" w:cs="Calibri"/>
        </w:rPr>
      </w:pPr>
      <w:r>
        <w:rPr>
          <w:rFonts w:ascii="Calibri" w:hAnsi="Calibri" w:cs="Calibri"/>
        </w:rPr>
        <w:t>Za dzień zapłaty uznaje się datę obciążenia rachunku bankowego Zamawiającego kwot</w:t>
      </w:r>
      <w:r w:rsidR="00AB0EFC">
        <w:rPr>
          <w:rFonts w:ascii="Calibri" w:hAnsi="Calibri" w:cs="Calibri"/>
        </w:rPr>
        <w:t>ą</w:t>
      </w:r>
      <w:r>
        <w:rPr>
          <w:rFonts w:ascii="Calibri" w:hAnsi="Calibri" w:cs="Calibri"/>
        </w:rPr>
        <w:t xml:space="preserve"> Wynagrodzenia.</w:t>
      </w:r>
    </w:p>
    <w:p w14:paraId="107D379F" w14:textId="77777777" w:rsidR="008A1973" w:rsidRDefault="005E12AD" w:rsidP="00B44B31">
      <w:pPr>
        <w:pStyle w:val="Akapitzlist"/>
        <w:widowControl/>
        <w:numPr>
          <w:ilvl w:val="0"/>
          <w:numId w:val="29"/>
        </w:numPr>
        <w:suppressAutoHyphens/>
        <w:autoSpaceDE/>
        <w:autoSpaceDN/>
        <w:jc w:val="both"/>
        <w:rPr>
          <w:rFonts w:ascii="Calibri" w:hAnsi="Calibri" w:cs="Calibri"/>
        </w:rPr>
      </w:pPr>
      <w:r>
        <w:rPr>
          <w:rFonts w:ascii="Calibri" w:hAnsi="Calibri" w:cs="Calibri"/>
        </w:rPr>
        <w:t>Wykonawca oświadcza, że jest / nie jest czynnym podatnikiem podatku VAT.</w:t>
      </w:r>
    </w:p>
    <w:p w14:paraId="2ECB8563" w14:textId="609EFA90" w:rsidR="008A1973" w:rsidRPr="008A1973" w:rsidRDefault="00C9386D" w:rsidP="00B44B31">
      <w:pPr>
        <w:pStyle w:val="Akapitzlist"/>
        <w:widowControl/>
        <w:numPr>
          <w:ilvl w:val="0"/>
          <w:numId w:val="29"/>
        </w:numPr>
        <w:suppressAutoHyphens/>
        <w:autoSpaceDE/>
        <w:autoSpaceDN/>
        <w:jc w:val="both"/>
        <w:rPr>
          <w:rFonts w:ascii="Calibri" w:hAnsi="Calibri" w:cs="Calibri"/>
        </w:rPr>
      </w:pPr>
      <w:r w:rsidRPr="008A1973">
        <w:rPr>
          <w:rFonts w:ascii="Calibri" w:hAnsi="Calibri" w:cs="Calibri"/>
        </w:rPr>
        <w:t>Faktury</w:t>
      </w:r>
      <w:r w:rsidR="00150DBA" w:rsidRPr="008A1973">
        <w:rPr>
          <w:rFonts w:ascii="Calibri" w:hAnsi="Calibri" w:cs="Calibri"/>
        </w:rPr>
        <w:t xml:space="preserve"> </w:t>
      </w:r>
      <w:r w:rsidRPr="008A1973">
        <w:rPr>
          <w:rFonts w:ascii="Calibri" w:hAnsi="Calibri" w:cs="Calibri"/>
        </w:rPr>
        <w:t>będą</w:t>
      </w:r>
      <w:r w:rsidR="00801471">
        <w:rPr>
          <w:rFonts w:ascii="Calibri" w:hAnsi="Calibri" w:cs="Calibri"/>
        </w:rPr>
        <w:t xml:space="preserve"> </w:t>
      </w:r>
      <w:r w:rsidRPr="008A1973">
        <w:rPr>
          <w:rFonts w:ascii="Calibri" w:hAnsi="Calibri" w:cs="Calibri"/>
        </w:rPr>
        <w:t>wystawione</w:t>
      </w:r>
      <w:r w:rsidR="00150DBA" w:rsidRPr="008A1973">
        <w:rPr>
          <w:rFonts w:ascii="Calibri" w:hAnsi="Calibri" w:cs="Calibri"/>
        </w:rPr>
        <w:t xml:space="preserve"> </w:t>
      </w:r>
      <w:r w:rsidRPr="008A1973">
        <w:rPr>
          <w:rFonts w:ascii="Calibri" w:hAnsi="Calibri" w:cs="Calibri"/>
        </w:rPr>
        <w:t>na:</w:t>
      </w:r>
    </w:p>
    <w:p w14:paraId="50C8EA66" w14:textId="77777777" w:rsidR="008A1973" w:rsidRDefault="00C9386D" w:rsidP="008A1973">
      <w:pPr>
        <w:pStyle w:val="Akapitzlist"/>
        <w:widowControl/>
        <w:suppressAutoHyphens/>
        <w:autoSpaceDE/>
        <w:autoSpaceDN/>
        <w:ind w:left="644"/>
        <w:jc w:val="both"/>
        <w:rPr>
          <w:rFonts w:ascii="Calibri" w:hAnsi="Calibri" w:cs="Calibri"/>
        </w:rPr>
      </w:pPr>
      <w:r w:rsidRPr="008A1973">
        <w:rPr>
          <w:rFonts w:ascii="Calibri" w:hAnsi="Calibri" w:cs="Calibri"/>
        </w:rPr>
        <w:t>Polska Agencja Inwestycji i Handlu S.A.</w:t>
      </w:r>
    </w:p>
    <w:p w14:paraId="46D5372D" w14:textId="77777777" w:rsidR="008A1973" w:rsidRDefault="00C9386D" w:rsidP="008A1973">
      <w:pPr>
        <w:pStyle w:val="Akapitzlist"/>
        <w:widowControl/>
        <w:suppressAutoHyphens/>
        <w:autoSpaceDE/>
        <w:autoSpaceDN/>
        <w:ind w:left="644"/>
        <w:jc w:val="both"/>
        <w:rPr>
          <w:rFonts w:ascii="Calibri" w:hAnsi="Calibri" w:cs="Calibri"/>
        </w:rPr>
      </w:pPr>
      <w:r w:rsidRPr="008A1973">
        <w:rPr>
          <w:rFonts w:ascii="Calibri" w:hAnsi="Calibri" w:cs="Calibri"/>
        </w:rPr>
        <w:t xml:space="preserve">ul. Bagatela 12 </w:t>
      </w:r>
    </w:p>
    <w:p w14:paraId="7CB2974E" w14:textId="77777777" w:rsidR="008A1973" w:rsidRDefault="00C9386D" w:rsidP="008A1973">
      <w:pPr>
        <w:pStyle w:val="Akapitzlist"/>
        <w:widowControl/>
        <w:suppressAutoHyphens/>
        <w:autoSpaceDE/>
        <w:autoSpaceDN/>
        <w:ind w:left="644"/>
        <w:jc w:val="both"/>
        <w:rPr>
          <w:rFonts w:ascii="Calibri" w:hAnsi="Calibri" w:cs="Calibri"/>
        </w:rPr>
      </w:pPr>
      <w:r w:rsidRPr="008A1973">
        <w:rPr>
          <w:rFonts w:ascii="Calibri" w:hAnsi="Calibri" w:cs="Calibri"/>
        </w:rPr>
        <w:t>00-585 Warszawa</w:t>
      </w:r>
    </w:p>
    <w:p w14:paraId="6A6382FF" w14:textId="77777777" w:rsidR="00C9386D" w:rsidRPr="008A1973" w:rsidRDefault="00C9386D" w:rsidP="008A1973">
      <w:pPr>
        <w:pStyle w:val="Akapitzlist"/>
        <w:widowControl/>
        <w:suppressAutoHyphens/>
        <w:autoSpaceDE/>
        <w:autoSpaceDN/>
        <w:ind w:left="644"/>
        <w:jc w:val="both"/>
        <w:rPr>
          <w:rFonts w:ascii="Calibri" w:hAnsi="Calibri" w:cs="Calibri"/>
        </w:rPr>
      </w:pPr>
      <w:r w:rsidRPr="008A1973">
        <w:rPr>
          <w:rFonts w:ascii="Calibri" w:hAnsi="Calibri" w:cs="Calibri"/>
        </w:rPr>
        <w:t>NIP: 526-030-01-67</w:t>
      </w:r>
    </w:p>
    <w:p w14:paraId="06A54DA0" w14:textId="77777777" w:rsidR="005A0E0B" w:rsidRPr="00811CA1" w:rsidRDefault="00C9386D" w:rsidP="00801471">
      <w:pPr>
        <w:pStyle w:val="Akapitzlist"/>
        <w:widowControl/>
        <w:numPr>
          <w:ilvl w:val="0"/>
          <w:numId w:val="29"/>
        </w:numPr>
        <w:suppressAutoHyphens/>
        <w:autoSpaceDE/>
        <w:autoSpaceDN/>
        <w:ind w:left="567" w:hanging="425"/>
        <w:jc w:val="both"/>
        <w:rPr>
          <w:rFonts w:ascii="Calibri" w:hAnsi="Calibri" w:cs="Calibri"/>
        </w:rPr>
      </w:pPr>
      <w:r w:rsidRPr="00811CA1">
        <w:rPr>
          <w:rFonts w:ascii="Calibri" w:hAnsi="Calibri" w:cs="Calibri"/>
        </w:rPr>
        <w:t xml:space="preserve">Na każdej fakturze Wykonawca wskaże wartość autorskich praw majątkowych do utworów </w:t>
      </w:r>
      <w:r w:rsidRPr="00811CA1">
        <w:rPr>
          <w:rFonts w:ascii="Calibri" w:hAnsi="Calibri" w:cs="Calibri"/>
          <w:bCs/>
        </w:rPr>
        <w:t xml:space="preserve">nabywanych przez </w:t>
      </w:r>
      <w:r w:rsidRPr="00811CA1">
        <w:rPr>
          <w:rFonts w:ascii="Calibri" w:hAnsi="Calibri" w:cs="Calibri"/>
        </w:rPr>
        <w:t>Zamawiającego i oznaczenie utworów.</w:t>
      </w:r>
    </w:p>
    <w:p w14:paraId="0E9FB690" w14:textId="29303E48" w:rsidR="005A0E0B" w:rsidRPr="00811CA1" w:rsidRDefault="00C9386D" w:rsidP="00801471">
      <w:pPr>
        <w:pStyle w:val="Akapitzlist"/>
        <w:widowControl/>
        <w:numPr>
          <w:ilvl w:val="0"/>
          <w:numId w:val="29"/>
        </w:numPr>
        <w:suppressAutoHyphens/>
        <w:autoSpaceDE/>
        <w:autoSpaceDN/>
        <w:ind w:left="567" w:hanging="425"/>
        <w:jc w:val="both"/>
        <w:rPr>
          <w:rFonts w:ascii="Calibri" w:hAnsi="Calibri" w:cs="Calibri"/>
        </w:rPr>
      </w:pPr>
      <w:r w:rsidRPr="00811CA1">
        <w:rPr>
          <w:rFonts w:ascii="Calibri" w:hAnsi="Calibri" w:cs="Calibri"/>
        </w:rPr>
        <w:t>Płatności na rzecz Wykonawcy mogą zostać pomniejszone o naliczone kary umowne, jeżeli taka forma zapłaty kary umownej zostanie wybrana przez Zamawiającego, zgodnie z §</w:t>
      </w:r>
      <w:r w:rsidR="00801471" w:rsidRPr="00811CA1">
        <w:rPr>
          <w:rFonts w:ascii="Calibri" w:hAnsi="Calibri" w:cs="Calibri"/>
        </w:rPr>
        <w:t xml:space="preserve"> </w:t>
      </w:r>
      <w:r w:rsidR="00C55F51">
        <w:rPr>
          <w:rFonts w:ascii="Calibri" w:hAnsi="Calibri" w:cs="Calibri"/>
        </w:rPr>
        <w:t xml:space="preserve">9 </w:t>
      </w:r>
      <w:r w:rsidRPr="00811CA1">
        <w:rPr>
          <w:rFonts w:ascii="Calibri" w:hAnsi="Calibri" w:cs="Calibri"/>
        </w:rPr>
        <w:t>ust.4 .</w:t>
      </w:r>
    </w:p>
    <w:p w14:paraId="202B7813" w14:textId="77777777" w:rsidR="005A0E0B" w:rsidRPr="00811CA1" w:rsidRDefault="00C9386D" w:rsidP="00801471">
      <w:pPr>
        <w:pStyle w:val="Akapitzlist"/>
        <w:widowControl/>
        <w:numPr>
          <w:ilvl w:val="0"/>
          <w:numId w:val="29"/>
        </w:numPr>
        <w:suppressAutoHyphens/>
        <w:autoSpaceDE/>
        <w:autoSpaceDN/>
        <w:ind w:left="567" w:hanging="425"/>
        <w:jc w:val="both"/>
        <w:rPr>
          <w:rFonts w:ascii="Calibri" w:hAnsi="Calibri" w:cs="Calibri"/>
        </w:rPr>
      </w:pPr>
      <w:r w:rsidRPr="00811CA1">
        <w:rPr>
          <w:rFonts w:ascii="Calibri" w:hAnsi="Calibri" w:cs="Calibri"/>
          <w:bCs/>
          <w:lang w:val="hr-HR"/>
        </w:rPr>
        <w:t>Wynagrodzenie Wykonawcy nie podlega waloryzacji, z zastrzeżeniem, że Wynagrodzenie może ulec zmianie w przypadku zmiany:</w:t>
      </w:r>
    </w:p>
    <w:p w14:paraId="3EAA2880" w14:textId="77777777" w:rsidR="00C9386D" w:rsidRPr="00811CA1" w:rsidRDefault="00C9386D" w:rsidP="00367823">
      <w:pPr>
        <w:pStyle w:val="Akapitzlist"/>
        <w:widowControl/>
        <w:numPr>
          <w:ilvl w:val="3"/>
          <w:numId w:val="10"/>
        </w:numPr>
        <w:suppressAutoHyphens/>
        <w:autoSpaceDE/>
        <w:autoSpaceDN/>
        <w:jc w:val="both"/>
        <w:rPr>
          <w:rFonts w:ascii="Calibri" w:hAnsi="Calibri" w:cs="Calibri"/>
          <w:lang w:val="hr-HR"/>
        </w:rPr>
      </w:pPr>
      <w:r w:rsidRPr="00811CA1">
        <w:rPr>
          <w:rFonts w:ascii="Calibri" w:hAnsi="Calibri" w:cs="Calibri"/>
          <w:lang w:val="hr-HR"/>
        </w:rPr>
        <w:t>stawki podatku od towarów i usług,</w:t>
      </w:r>
    </w:p>
    <w:p w14:paraId="20E087CD" w14:textId="77777777" w:rsidR="00C9386D" w:rsidRPr="00811CA1" w:rsidRDefault="00C9386D" w:rsidP="00367823">
      <w:pPr>
        <w:pStyle w:val="Akapitzlist"/>
        <w:widowControl/>
        <w:numPr>
          <w:ilvl w:val="3"/>
          <w:numId w:val="10"/>
        </w:numPr>
        <w:suppressAutoHyphens/>
        <w:autoSpaceDE/>
        <w:autoSpaceDN/>
        <w:jc w:val="both"/>
        <w:rPr>
          <w:rFonts w:ascii="Calibri" w:hAnsi="Calibri" w:cs="Calibri"/>
          <w:lang w:val="hr-HR"/>
        </w:rPr>
      </w:pPr>
      <w:r w:rsidRPr="00811CA1">
        <w:rPr>
          <w:rFonts w:ascii="Calibri" w:hAnsi="Calibri" w:cs="Calibri"/>
          <w:lang w:val="hr-HR"/>
        </w:rPr>
        <w:t>wysokości minimalnego wynagrodzenia za pracę ustalonego na podstawie art. 2 ust. 3-5 ustawy z dnia 10 października 2002 r. o minimalnym wynagrodzeniu za pracę,</w:t>
      </w:r>
    </w:p>
    <w:p w14:paraId="60C67A05" w14:textId="77777777" w:rsidR="00C9386D" w:rsidRPr="00811CA1" w:rsidRDefault="00C9386D" w:rsidP="00367823">
      <w:pPr>
        <w:pStyle w:val="Akapitzlist"/>
        <w:widowControl/>
        <w:numPr>
          <w:ilvl w:val="3"/>
          <w:numId w:val="10"/>
        </w:numPr>
        <w:suppressAutoHyphens/>
        <w:autoSpaceDE/>
        <w:autoSpaceDN/>
        <w:jc w:val="both"/>
        <w:rPr>
          <w:rFonts w:ascii="Calibri" w:hAnsi="Calibri" w:cs="Calibri"/>
          <w:lang w:val="hr-HR"/>
        </w:rPr>
      </w:pPr>
      <w:r w:rsidRPr="00811CA1">
        <w:rPr>
          <w:rFonts w:ascii="Calibri" w:hAnsi="Calibri" w:cs="Calibri"/>
          <w:lang w:val="hr-HR"/>
        </w:rPr>
        <w:t>zasad podlegania ubezpieczeniom społecznym, lub ubezpieczeniu zdrowotnemu, lub wysokości stawki składki na ubezpieczenia społeczne lub zdrowotne,</w:t>
      </w:r>
    </w:p>
    <w:p w14:paraId="3943F4A6" w14:textId="77777777" w:rsidR="00C9386D" w:rsidRPr="00811CA1" w:rsidRDefault="00C9386D" w:rsidP="002D1372">
      <w:pPr>
        <w:pStyle w:val="Akapitzlist"/>
        <w:ind w:left="709"/>
        <w:jc w:val="both"/>
        <w:rPr>
          <w:rFonts w:ascii="Calibri" w:hAnsi="Calibri" w:cs="Calibri"/>
          <w:lang w:val="hr-HR"/>
        </w:rPr>
      </w:pPr>
      <w:r w:rsidRPr="00811CA1">
        <w:rPr>
          <w:rFonts w:ascii="Calibri" w:hAnsi="Calibri" w:cs="Calibri"/>
          <w:lang w:val="hr-HR"/>
        </w:rPr>
        <w:t>jeżeli ww. zmiany będą miały wpływ na koszty wykonania Przedmiotu Umowy przez Wykonawcę.</w:t>
      </w:r>
    </w:p>
    <w:p w14:paraId="7F0D4E2E" w14:textId="3AD20CB3" w:rsidR="00C9386D" w:rsidRPr="00150DBA" w:rsidRDefault="00FD4063" w:rsidP="00811CA1">
      <w:pPr>
        <w:ind w:left="567" w:hanging="425"/>
        <w:jc w:val="both"/>
        <w:rPr>
          <w:rFonts w:ascii="Calibri" w:hAnsi="Calibri" w:cs="Calibri"/>
          <w:lang w:val="hr-HR"/>
        </w:rPr>
      </w:pPr>
      <w:r w:rsidRPr="00811CA1">
        <w:rPr>
          <w:rFonts w:ascii="Calibri" w:hAnsi="Calibri" w:cs="Calibri"/>
          <w:lang w:val="hr-HR"/>
        </w:rPr>
        <w:t xml:space="preserve">13. </w:t>
      </w:r>
      <w:r w:rsidRPr="00811CA1">
        <w:rPr>
          <w:rFonts w:ascii="Calibri" w:hAnsi="Calibri" w:cs="Calibri"/>
          <w:lang w:val="hr-HR"/>
        </w:rPr>
        <w:tab/>
      </w:r>
      <w:r w:rsidR="00C9386D" w:rsidRPr="00811CA1">
        <w:rPr>
          <w:rFonts w:ascii="Calibri" w:hAnsi="Calibri" w:cs="Calibri"/>
          <w:lang w:val="hr-HR"/>
        </w:rPr>
        <w:t xml:space="preserve">W przypadku zajścia zmian, o których mowa w ust. a- c, Wykonawca może wystąpić do Zamawiającego z wnioskiem o zmianę wysokości Wynagrodzenia określonego w </w:t>
      </w:r>
      <w:r w:rsidR="00C55F51">
        <w:rPr>
          <w:rFonts w:ascii="Calibri" w:hAnsi="Calibri" w:cs="Calibri"/>
          <w:lang w:val="hr-HR"/>
        </w:rPr>
        <w:t>§ 8</w:t>
      </w:r>
      <w:r w:rsidR="00C9386D" w:rsidRPr="00811CA1">
        <w:rPr>
          <w:rFonts w:ascii="Calibri" w:hAnsi="Calibri" w:cs="Calibri"/>
          <w:lang w:val="hr-HR"/>
        </w:rPr>
        <w:t xml:space="preserve"> ust. 1. Ww. wniosek powinien zawierać uzasadnienie wraz z analizą wpływu przedmiotowych zmian na koszty wykonania Przedmiotu Umowy oraz wyliczenie kwoty wzrostu kosztów wykonania zamówienia. Po zaakceptowaniu przedmiotowego wniosku </w:t>
      </w:r>
      <w:r w:rsidR="00C9386D" w:rsidRPr="00811CA1">
        <w:rPr>
          <w:rFonts w:ascii="Calibri" w:hAnsi="Calibri" w:cs="Calibri"/>
          <w:lang w:val="hr-HR"/>
        </w:rPr>
        <w:lastRenderedPageBreak/>
        <w:t>oraz zabezpieczeniu odpowiednich środków finansowych przez Zamawiającego Strony zawrą Aneks do umowy.</w:t>
      </w:r>
    </w:p>
    <w:p w14:paraId="38304DFC" w14:textId="77777777" w:rsidR="00091395" w:rsidRDefault="00091395" w:rsidP="002D1372">
      <w:pPr>
        <w:ind w:left="142"/>
        <w:jc w:val="center"/>
        <w:rPr>
          <w:rFonts w:ascii="Calibri" w:hAnsi="Calibri" w:cs="Calibri"/>
          <w:b/>
          <w:bCs/>
        </w:rPr>
      </w:pPr>
    </w:p>
    <w:p w14:paraId="763BEE63" w14:textId="34B5C64D" w:rsidR="00605B34" w:rsidRPr="00564752" w:rsidRDefault="00C9386D" w:rsidP="002D1372">
      <w:pPr>
        <w:ind w:left="142"/>
        <w:jc w:val="center"/>
        <w:rPr>
          <w:rFonts w:ascii="Calibri" w:hAnsi="Calibri" w:cs="Calibri"/>
        </w:rPr>
      </w:pPr>
      <w:r w:rsidRPr="00564752">
        <w:rPr>
          <w:rFonts w:ascii="Calibri" w:hAnsi="Calibri" w:cs="Calibri"/>
          <w:b/>
          <w:bCs/>
        </w:rPr>
        <w:t>§</w:t>
      </w:r>
      <w:r w:rsidR="000F08AE">
        <w:rPr>
          <w:rFonts w:ascii="Calibri" w:hAnsi="Calibri" w:cs="Calibri"/>
          <w:b/>
          <w:bCs/>
        </w:rPr>
        <w:t>9</w:t>
      </w:r>
      <w:r w:rsidR="000F08AE" w:rsidRPr="00564752">
        <w:rPr>
          <w:rFonts w:ascii="Calibri" w:hAnsi="Calibri" w:cs="Calibri"/>
          <w:b/>
          <w:bCs/>
        </w:rPr>
        <w:t xml:space="preserve"> </w:t>
      </w:r>
      <w:r w:rsidRPr="00564752">
        <w:rPr>
          <w:rFonts w:ascii="Calibri" w:hAnsi="Calibri" w:cs="Calibri"/>
          <w:b/>
          <w:bCs/>
        </w:rPr>
        <w:t>Kary</w:t>
      </w:r>
      <w:r w:rsidR="0088518E">
        <w:rPr>
          <w:rFonts w:ascii="Calibri" w:hAnsi="Calibri" w:cs="Calibri"/>
          <w:b/>
          <w:bCs/>
        </w:rPr>
        <w:t xml:space="preserve"> </w:t>
      </w:r>
      <w:r w:rsidRPr="00564752">
        <w:rPr>
          <w:rFonts w:ascii="Calibri" w:hAnsi="Calibri" w:cs="Calibri"/>
          <w:b/>
          <w:bCs/>
        </w:rPr>
        <w:t>umowne</w:t>
      </w:r>
      <w:r w:rsidR="00D22808">
        <w:rPr>
          <w:rFonts w:ascii="Calibri" w:hAnsi="Calibri" w:cs="Calibri"/>
          <w:b/>
          <w:bCs/>
        </w:rPr>
        <w:t xml:space="preserve"> </w:t>
      </w:r>
    </w:p>
    <w:p w14:paraId="7435407A" w14:textId="77777777" w:rsidR="00605B34" w:rsidRPr="00C9386D" w:rsidRDefault="00F17073" w:rsidP="005B338D">
      <w:pPr>
        <w:pStyle w:val="Akapitzlist"/>
        <w:widowControl/>
        <w:numPr>
          <w:ilvl w:val="3"/>
          <w:numId w:val="1"/>
        </w:numPr>
        <w:suppressAutoHyphens/>
        <w:autoSpaceDE/>
        <w:autoSpaceDN/>
        <w:ind w:left="567" w:hanging="425"/>
        <w:jc w:val="both"/>
        <w:rPr>
          <w:rFonts w:ascii="Calibri" w:hAnsi="Calibri" w:cs="Calibri"/>
        </w:rPr>
      </w:pPr>
      <w:r>
        <w:rPr>
          <w:rFonts w:ascii="Calibri" w:hAnsi="Calibri" w:cs="Calibri"/>
        </w:rPr>
        <w:t>W</w:t>
      </w:r>
      <w:r w:rsidR="00605B34">
        <w:rPr>
          <w:rFonts w:ascii="Calibri" w:hAnsi="Calibri" w:cs="Calibri"/>
        </w:rPr>
        <w:t xml:space="preserve">ykonawca ponosi odpowiedzialność z tytuły niewykonania lub nienależytego </w:t>
      </w:r>
      <w:r>
        <w:rPr>
          <w:rFonts w:ascii="Calibri" w:hAnsi="Calibri" w:cs="Calibri"/>
        </w:rPr>
        <w:t>wykonania</w:t>
      </w:r>
      <w:r w:rsidR="00605B34">
        <w:rPr>
          <w:rFonts w:ascii="Calibri" w:hAnsi="Calibri" w:cs="Calibri"/>
        </w:rPr>
        <w:t xml:space="preserve"> Umowy, chyba że niewykonanie lub nienależyte wykonanie Umowy nastąpiło z przyczyn </w:t>
      </w:r>
      <w:r>
        <w:rPr>
          <w:rFonts w:ascii="Calibri" w:hAnsi="Calibri" w:cs="Calibri"/>
        </w:rPr>
        <w:t xml:space="preserve">nie </w:t>
      </w:r>
      <w:r w:rsidR="00605B34">
        <w:rPr>
          <w:rFonts w:ascii="Calibri" w:hAnsi="Calibri" w:cs="Calibri"/>
        </w:rPr>
        <w:t xml:space="preserve">leżących wyłącznie po stronie Zamawiającego lub osób trzecich, innych niż </w:t>
      </w:r>
      <w:r>
        <w:rPr>
          <w:rFonts w:ascii="Calibri" w:hAnsi="Calibri" w:cs="Calibri"/>
        </w:rPr>
        <w:t>zaangażowane przez Wykonawcę.</w:t>
      </w:r>
    </w:p>
    <w:p w14:paraId="39F7738B" w14:textId="77777777" w:rsidR="00C9386D" w:rsidRPr="00C9386D" w:rsidRDefault="00605B34" w:rsidP="002D1372">
      <w:pPr>
        <w:pStyle w:val="Akapitzlist"/>
        <w:widowControl/>
        <w:numPr>
          <w:ilvl w:val="3"/>
          <w:numId w:val="1"/>
        </w:numPr>
        <w:suppressAutoHyphens/>
        <w:autoSpaceDE/>
        <w:autoSpaceDN/>
        <w:ind w:left="567" w:hanging="425"/>
        <w:jc w:val="both"/>
        <w:rPr>
          <w:rFonts w:ascii="Calibri" w:hAnsi="Calibri" w:cs="Calibri"/>
        </w:rPr>
      </w:pPr>
      <w:r w:rsidRPr="00C9386D">
        <w:rPr>
          <w:rFonts w:ascii="Calibri" w:hAnsi="Calibri" w:cs="Calibri"/>
        </w:rPr>
        <w:t>Zamawiający naliczy Wykonawcy karę umowną w następujących przypadkach i wysokościach</w:t>
      </w:r>
      <w:r w:rsidR="008A1973">
        <w:rPr>
          <w:rFonts w:ascii="Calibri" w:hAnsi="Calibri" w:cs="Calibri"/>
        </w:rPr>
        <w:t>:</w:t>
      </w:r>
    </w:p>
    <w:p w14:paraId="651872A3" w14:textId="3C853F9B" w:rsidR="0088518E" w:rsidRPr="00C9386D" w:rsidRDefault="00F17073" w:rsidP="00B44B31">
      <w:pPr>
        <w:pStyle w:val="Akapitzlist"/>
        <w:widowControl/>
        <w:numPr>
          <w:ilvl w:val="0"/>
          <w:numId w:val="5"/>
        </w:numPr>
        <w:suppressAutoHyphens/>
        <w:autoSpaceDE/>
        <w:autoSpaceDN/>
        <w:ind w:left="993" w:hanging="426"/>
        <w:jc w:val="both"/>
        <w:rPr>
          <w:rFonts w:ascii="Calibri" w:hAnsi="Calibri" w:cs="Calibri"/>
        </w:rPr>
      </w:pPr>
      <w:r>
        <w:rPr>
          <w:rFonts w:ascii="Calibri" w:hAnsi="Calibri" w:cs="Calibri"/>
        </w:rPr>
        <w:t>Z</w:t>
      </w:r>
      <w:r w:rsidR="00C9386D" w:rsidRPr="00C9386D">
        <w:rPr>
          <w:rFonts w:ascii="Calibri" w:hAnsi="Calibri" w:cs="Calibri"/>
        </w:rPr>
        <w:t xml:space="preserve">a odstąpienie od umowy przez Zamawiającego z przyczyn, za które odpowiedzialność ponosi Wykonawca lub rozwiązanie umowy przez Wykonawcę z przyczyn leżących po jego stronie – w wysokości 10% wynagrodzenia brutto, o którym mowa w § </w:t>
      </w:r>
      <w:r w:rsidR="00FD4063">
        <w:rPr>
          <w:rFonts w:ascii="Calibri" w:hAnsi="Calibri" w:cs="Calibri"/>
        </w:rPr>
        <w:t>8</w:t>
      </w:r>
      <w:r w:rsidR="00FD4063" w:rsidRPr="00C9386D">
        <w:rPr>
          <w:rFonts w:ascii="Calibri" w:hAnsi="Calibri" w:cs="Calibri"/>
        </w:rPr>
        <w:t xml:space="preserve"> </w:t>
      </w:r>
      <w:r w:rsidR="00C9386D" w:rsidRPr="00C9386D">
        <w:rPr>
          <w:rFonts w:ascii="Calibri" w:hAnsi="Calibri" w:cs="Calibri"/>
        </w:rPr>
        <w:t xml:space="preserve">ust. 1; </w:t>
      </w:r>
    </w:p>
    <w:p w14:paraId="75F2BA91" w14:textId="57608667" w:rsidR="00C9386D" w:rsidRPr="005B338D" w:rsidRDefault="00C9386D" w:rsidP="00B44B31">
      <w:pPr>
        <w:pStyle w:val="Akapitzlist"/>
        <w:widowControl/>
        <w:numPr>
          <w:ilvl w:val="0"/>
          <w:numId w:val="5"/>
        </w:numPr>
        <w:suppressAutoHyphens/>
        <w:autoSpaceDE/>
        <w:autoSpaceDN/>
        <w:ind w:left="993" w:hanging="426"/>
        <w:jc w:val="both"/>
        <w:rPr>
          <w:rFonts w:ascii="Calibri" w:hAnsi="Calibri" w:cs="Calibri"/>
        </w:rPr>
      </w:pPr>
      <w:r w:rsidRPr="005B338D">
        <w:rPr>
          <w:rFonts w:ascii="Calibri" w:hAnsi="Calibri" w:cs="Calibri"/>
        </w:rPr>
        <w:t xml:space="preserve">W przypadku niewykonania lub nienależytego wykonania </w:t>
      </w:r>
      <w:r w:rsidR="005A0E0B" w:rsidRPr="005B338D">
        <w:rPr>
          <w:rFonts w:ascii="Calibri" w:hAnsi="Calibri" w:cs="Calibri"/>
        </w:rPr>
        <w:t xml:space="preserve">Przedmiotu umowy, o którym </w:t>
      </w:r>
      <w:r w:rsidR="0088518E">
        <w:rPr>
          <w:rFonts w:ascii="Calibri" w:hAnsi="Calibri" w:cs="Calibri"/>
        </w:rPr>
        <w:t xml:space="preserve">mowa </w:t>
      </w:r>
      <w:r w:rsidR="005A0E0B" w:rsidRPr="005B338D">
        <w:rPr>
          <w:rFonts w:ascii="Calibri" w:hAnsi="Calibri" w:cs="Calibri"/>
        </w:rPr>
        <w:t>w SOPZ, w Części I Zamówienia,</w:t>
      </w:r>
      <w:r w:rsidR="00F17073">
        <w:rPr>
          <w:rFonts w:ascii="Calibri" w:hAnsi="Calibri" w:cs="Calibri"/>
        </w:rPr>
        <w:t xml:space="preserve"> </w:t>
      </w:r>
      <w:r w:rsidR="00FD5063">
        <w:rPr>
          <w:rFonts w:ascii="Calibri" w:hAnsi="Calibri" w:cs="Calibri"/>
        </w:rPr>
        <w:t>tj.</w:t>
      </w:r>
      <w:r w:rsidRPr="005B338D">
        <w:rPr>
          <w:rFonts w:ascii="Calibri" w:hAnsi="Calibri" w:cs="Calibri"/>
        </w:rPr>
        <w:t>:</w:t>
      </w:r>
    </w:p>
    <w:p w14:paraId="32796F0E" w14:textId="5AF1BF88" w:rsidR="005A0E0B" w:rsidRPr="005B338D" w:rsidRDefault="00605B34" w:rsidP="00B44B31">
      <w:pPr>
        <w:pStyle w:val="Akapitzlist"/>
        <w:numPr>
          <w:ilvl w:val="0"/>
          <w:numId w:val="22"/>
        </w:numPr>
        <w:jc w:val="both"/>
        <w:rPr>
          <w:rFonts w:asciiTheme="minorHAnsi" w:hAnsiTheme="minorHAnsi" w:cstheme="minorHAnsi"/>
        </w:rPr>
      </w:pPr>
      <w:r w:rsidRPr="005B338D">
        <w:rPr>
          <w:rFonts w:asciiTheme="minorHAnsi" w:hAnsiTheme="minorHAnsi" w:cstheme="minorHAnsi"/>
          <w:bCs/>
        </w:rPr>
        <w:t>ni</w:t>
      </w:r>
      <w:r w:rsidR="005A0E0B" w:rsidRPr="005B338D">
        <w:rPr>
          <w:rFonts w:asciiTheme="minorHAnsi" w:hAnsiTheme="minorHAnsi" w:cstheme="minorHAnsi"/>
          <w:bCs/>
        </w:rPr>
        <w:t xml:space="preserve">e zagwarantowanie </w:t>
      </w:r>
      <w:r w:rsidR="005A0E0B" w:rsidRPr="005B338D">
        <w:rPr>
          <w:rFonts w:asciiTheme="minorHAnsi" w:hAnsiTheme="minorHAnsi" w:cstheme="minorHAnsi"/>
          <w:bCs/>
          <w:u w:val="single"/>
        </w:rPr>
        <w:t>dostępności</w:t>
      </w:r>
      <w:r w:rsidR="005A0E0B" w:rsidRPr="005B338D">
        <w:rPr>
          <w:rFonts w:asciiTheme="minorHAnsi" w:hAnsiTheme="minorHAnsi" w:cstheme="minorHAnsi"/>
          <w:bCs/>
        </w:rPr>
        <w:t xml:space="preserve"> </w:t>
      </w:r>
      <w:r w:rsidR="005F1FE8">
        <w:rPr>
          <w:rFonts w:asciiTheme="minorHAnsi" w:hAnsiTheme="minorHAnsi" w:cstheme="minorHAnsi"/>
          <w:bCs/>
        </w:rPr>
        <w:t>E</w:t>
      </w:r>
      <w:r w:rsidR="005A0E0B" w:rsidRPr="005B338D">
        <w:rPr>
          <w:rFonts w:asciiTheme="minorHAnsi" w:hAnsiTheme="minorHAnsi" w:cstheme="minorHAnsi"/>
          <w:bCs/>
        </w:rPr>
        <w:t xml:space="preserve">kspertów każdorazowo umożliwiającej sprawne przeprowadzenie oceny </w:t>
      </w:r>
      <w:r w:rsidR="008A1973">
        <w:rPr>
          <w:rFonts w:asciiTheme="minorHAnsi" w:hAnsiTheme="minorHAnsi" w:cstheme="minorHAnsi"/>
          <w:bCs/>
        </w:rPr>
        <w:t>W</w:t>
      </w:r>
      <w:r w:rsidR="005A0E0B" w:rsidRPr="005B338D">
        <w:rPr>
          <w:rFonts w:asciiTheme="minorHAnsi" w:hAnsiTheme="minorHAnsi" w:cstheme="minorHAnsi"/>
          <w:bCs/>
        </w:rPr>
        <w:t xml:space="preserve">niosków i </w:t>
      </w:r>
      <w:r w:rsidR="008A1973">
        <w:rPr>
          <w:rFonts w:asciiTheme="minorHAnsi" w:hAnsiTheme="minorHAnsi" w:cstheme="minorHAnsi"/>
          <w:bCs/>
        </w:rPr>
        <w:t>S</w:t>
      </w:r>
      <w:r w:rsidR="005A0E0B" w:rsidRPr="005B338D">
        <w:rPr>
          <w:rFonts w:asciiTheme="minorHAnsi" w:hAnsiTheme="minorHAnsi" w:cstheme="minorHAnsi"/>
          <w:bCs/>
        </w:rPr>
        <w:t xml:space="preserve">trategii ekspansji </w:t>
      </w:r>
      <w:r w:rsidR="008A1973">
        <w:rPr>
          <w:rFonts w:asciiTheme="minorHAnsi" w:hAnsiTheme="minorHAnsi" w:cstheme="minorHAnsi"/>
          <w:bCs/>
        </w:rPr>
        <w:t>zgodnie z</w:t>
      </w:r>
      <w:r w:rsidR="005A0E0B" w:rsidRPr="005B338D">
        <w:rPr>
          <w:rFonts w:asciiTheme="minorHAnsi" w:hAnsiTheme="minorHAnsi" w:cstheme="minorHAnsi"/>
          <w:bCs/>
        </w:rPr>
        <w:t xml:space="preserve"> harmonogram</w:t>
      </w:r>
      <w:r w:rsidR="008A1973">
        <w:rPr>
          <w:rFonts w:asciiTheme="minorHAnsi" w:hAnsiTheme="minorHAnsi" w:cstheme="minorHAnsi"/>
          <w:bCs/>
        </w:rPr>
        <w:t>em</w:t>
      </w:r>
      <w:r w:rsidR="005A0E0B" w:rsidRPr="005B338D">
        <w:rPr>
          <w:rFonts w:asciiTheme="minorHAnsi" w:hAnsiTheme="minorHAnsi" w:cstheme="minorHAnsi"/>
          <w:bCs/>
        </w:rPr>
        <w:t xml:space="preserve"> oceny </w:t>
      </w:r>
      <w:r w:rsidR="008A1973">
        <w:rPr>
          <w:rFonts w:asciiTheme="minorHAnsi" w:hAnsiTheme="minorHAnsi" w:cstheme="minorHAnsi"/>
          <w:bCs/>
        </w:rPr>
        <w:t xml:space="preserve">(kryteria oceny stanowiące część dokumentacji konkursowej) </w:t>
      </w:r>
      <w:r w:rsidR="005A0E0B" w:rsidRPr="005B338D">
        <w:rPr>
          <w:rFonts w:asciiTheme="minorHAnsi" w:hAnsiTheme="minorHAnsi" w:cstheme="minorHAnsi"/>
          <w:bCs/>
        </w:rPr>
        <w:t>przedstawionego przez Zamawiającego</w:t>
      </w:r>
      <w:r w:rsidR="00F17073" w:rsidRPr="005B338D">
        <w:rPr>
          <w:rFonts w:asciiTheme="minorHAnsi" w:hAnsiTheme="minorHAnsi" w:cstheme="minorHAnsi"/>
          <w:bCs/>
        </w:rPr>
        <w:t xml:space="preserve"> - </w:t>
      </w:r>
      <w:r w:rsidR="0029348E">
        <w:rPr>
          <w:rFonts w:ascii="Calibri" w:hAnsi="Calibri" w:cs="Calibri"/>
        </w:rPr>
        <w:t>50</w:t>
      </w:r>
      <w:r w:rsidR="00F17073">
        <w:rPr>
          <w:rFonts w:ascii="Calibri" w:hAnsi="Calibri" w:cs="Calibri"/>
        </w:rPr>
        <w:t>% wynagrodzenia brutto, o którym mowa w §</w:t>
      </w:r>
      <w:r w:rsidR="00FD4063">
        <w:rPr>
          <w:rFonts w:ascii="Calibri" w:hAnsi="Calibri" w:cs="Calibri"/>
        </w:rPr>
        <w:t xml:space="preserve"> 8 </w:t>
      </w:r>
      <w:r w:rsidR="00F17073">
        <w:rPr>
          <w:rFonts w:ascii="Calibri" w:hAnsi="Calibri" w:cs="Calibri"/>
        </w:rPr>
        <w:t>ust. 1,</w:t>
      </w:r>
    </w:p>
    <w:p w14:paraId="77A64A91" w14:textId="034F764A" w:rsidR="005A0E0B" w:rsidRPr="005B338D" w:rsidRDefault="00605B34" w:rsidP="00B44B31">
      <w:pPr>
        <w:pStyle w:val="Akapitzlist"/>
        <w:numPr>
          <w:ilvl w:val="0"/>
          <w:numId w:val="22"/>
        </w:numPr>
        <w:jc w:val="both"/>
        <w:rPr>
          <w:rFonts w:asciiTheme="minorHAnsi" w:hAnsiTheme="minorHAnsi" w:cstheme="minorHAnsi"/>
        </w:rPr>
      </w:pPr>
      <w:r w:rsidRPr="005B338D">
        <w:rPr>
          <w:rFonts w:asciiTheme="minorHAnsi" w:hAnsiTheme="minorHAnsi" w:cstheme="minorHAnsi"/>
          <w:bCs/>
        </w:rPr>
        <w:t>n</w:t>
      </w:r>
      <w:r w:rsidR="005A0E0B" w:rsidRPr="005B338D">
        <w:rPr>
          <w:rFonts w:asciiTheme="minorHAnsi" w:hAnsiTheme="minorHAnsi" w:cstheme="minorHAnsi"/>
          <w:bCs/>
        </w:rPr>
        <w:t xml:space="preserve">ie dostosowanie </w:t>
      </w:r>
      <w:r w:rsidR="005F1FE8">
        <w:rPr>
          <w:rFonts w:asciiTheme="minorHAnsi" w:hAnsiTheme="minorHAnsi" w:cstheme="minorHAnsi"/>
          <w:bCs/>
        </w:rPr>
        <w:t>liczby</w:t>
      </w:r>
      <w:r w:rsidR="005F1FE8" w:rsidRPr="005B338D">
        <w:rPr>
          <w:rFonts w:asciiTheme="minorHAnsi" w:hAnsiTheme="minorHAnsi" w:cstheme="minorHAnsi"/>
          <w:bCs/>
        </w:rPr>
        <w:t xml:space="preserve"> </w:t>
      </w:r>
      <w:r w:rsidR="005F1FE8">
        <w:rPr>
          <w:rFonts w:asciiTheme="minorHAnsi" w:hAnsiTheme="minorHAnsi" w:cstheme="minorHAnsi"/>
          <w:bCs/>
        </w:rPr>
        <w:t>E</w:t>
      </w:r>
      <w:r w:rsidR="005A0E0B" w:rsidRPr="005B338D">
        <w:rPr>
          <w:rFonts w:asciiTheme="minorHAnsi" w:hAnsiTheme="minorHAnsi" w:cstheme="minorHAnsi"/>
          <w:bCs/>
        </w:rPr>
        <w:t xml:space="preserve">kspertów do </w:t>
      </w:r>
      <w:r w:rsidR="005F1FE8">
        <w:rPr>
          <w:rFonts w:asciiTheme="minorHAnsi" w:hAnsiTheme="minorHAnsi" w:cstheme="minorHAnsi"/>
          <w:bCs/>
        </w:rPr>
        <w:t>liczby</w:t>
      </w:r>
      <w:r w:rsidR="005F1FE8" w:rsidRPr="005B338D">
        <w:rPr>
          <w:rFonts w:asciiTheme="minorHAnsi" w:hAnsiTheme="minorHAnsi" w:cstheme="minorHAnsi"/>
          <w:bCs/>
        </w:rPr>
        <w:t xml:space="preserve"> </w:t>
      </w:r>
      <w:r w:rsidR="008A1973">
        <w:rPr>
          <w:rFonts w:asciiTheme="minorHAnsi" w:hAnsiTheme="minorHAnsi" w:cstheme="minorHAnsi"/>
          <w:bCs/>
        </w:rPr>
        <w:t>W</w:t>
      </w:r>
      <w:r w:rsidR="005A0E0B" w:rsidRPr="005B338D">
        <w:rPr>
          <w:rFonts w:asciiTheme="minorHAnsi" w:hAnsiTheme="minorHAnsi" w:cstheme="minorHAnsi"/>
          <w:bCs/>
        </w:rPr>
        <w:t xml:space="preserve">niosków wymaganych do oceny w naborze oraz nie dostosowanie </w:t>
      </w:r>
      <w:r w:rsidR="005F1FE8">
        <w:rPr>
          <w:rFonts w:asciiTheme="minorHAnsi" w:hAnsiTheme="minorHAnsi" w:cstheme="minorHAnsi"/>
          <w:bCs/>
        </w:rPr>
        <w:t>liczby</w:t>
      </w:r>
      <w:r w:rsidR="005F1FE8" w:rsidRPr="005B338D">
        <w:rPr>
          <w:rFonts w:asciiTheme="minorHAnsi" w:hAnsiTheme="minorHAnsi" w:cstheme="minorHAnsi"/>
          <w:bCs/>
        </w:rPr>
        <w:t xml:space="preserve"> </w:t>
      </w:r>
      <w:r w:rsidR="005A0E0B" w:rsidRPr="005B338D">
        <w:rPr>
          <w:rFonts w:asciiTheme="minorHAnsi" w:hAnsiTheme="minorHAnsi" w:cstheme="minorHAnsi"/>
          <w:bCs/>
        </w:rPr>
        <w:t xml:space="preserve">ekspertów do </w:t>
      </w:r>
      <w:r w:rsidR="005F1FE8">
        <w:rPr>
          <w:rFonts w:asciiTheme="minorHAnsi" w:hAnsiTheme="minorHAnsi" w:cstheme="minorHAnsi"/>
          <w:bCs/>
        </w:rPr>
        <w:t>liczby</w:t>
      </w:r>
      <w:r w:rsidR="005F1FE8" w:rsidRPr="005B338D">
        <w:rPr>
          <w:rFonts w:asciiTheme="minorHAnsi" w:hAnsiTheme="minorHAnsi" w:cstheme="minorHAnsi"/>
          <w:bCs/>
        </w:rPr>
        <w:t xml:space="preserve"> </w:t>
      </w:r>
      <w:r w:rsidR="008A1973">
        <w:rPr>
          <w:rFonts w:asciiTheme="minorHAnsi" w:hAnsiTheme="minorHAnsi" w:cstheme="minorHAnsi"/>
          <w:bCs/>
        </w:rPr>
        <w:t>S</w:t>
      </w:r>
      <w:r w:rsidR="005A0E0B" w:rsidRPr="005B338D">
        <w:rPr>
          <w:rFonts w:asciiTheme="minorHAnsi" w:hAnsiTheme="minorHAnsi" w:cstheme="minorHAnsi"/>
          <w:bCs/>
        </w:rPr>
        <w:t>trategii wymaganych do oceny</w:t>
      </w:r>
      <w:r w:rsidR="00F17073" w:rsidRPr="005B338D">
        <w:rPr>
          <w:rFonts w:asciiTheme="minorHAnsi" w:hAnsiTheme="minorHAnsi" w:cstheme="minorHAnsi"/>
          <w:bCs/>
        </w:rPr>
        <w:t xml:space="preserve"> - </w:t>
      </w:r>
      <w:r w:rsidR="0029348E">
        <w:rPr>
          <w:rFonts w:ascii="Calibri" w:hAnsi="Calibri" w:cs="Calibri"/>
        </w:rPr>
        <w:t>10</w:t>
      </w:r>
      <w:r w:rsidR="00F17073">
        <w:rPr>
          <w:rFonts w:ascii="Calibri" w:hAnsi="Calibri" w:cs="Calibri"/>
        </w:rPr>
        <w:t>% wynagrodzenia brutto, o którym mowa w §</w:t>
      </w:r>
      <w:r w:rsidR="00FD4063">
        <w:rPr>
          <w:rFonts w:ascii="Calibri" w:hAnsi="Calibri" w:cs="Calibri"/>
        </w:rPr>
        <w:t xml:space="preserve"> 8 </w:t>
      </w:r>
      <w:r w:rsidR="00F17073">
        <w:rPr>
          <w:rFonts w:ascii="Calibri" w:hAnsi="Calibri" w:cs="Calibri"/>
        </w:rPr>
        <w:t>ust. 1,</w:t>
      </w:r>
    </w:p>
    <w:p w14:paraId="41879EC0" w14:textId="48CC5CA1" w:rsidR="00CE7304" w:rsidRPr="008A1973" w:rsidRDefault="00605B34" w:rsidP="00B44B31">
      <w:pPr>
        <w:pStyle w:val="Akapitzlist"/>
        <w:widowControl/>
        <w:numPr>
          <w:ilvl w:val="0"/>
          <w:numId w:val="22"/>
        </w:numPr>
        <w:suppressAutoHyphens/>
        <w:autoSpaceDE/>
        <w:autoSpaceDN/>
        <w:jc w:val="both"/>
        <w:rPr>
          <w:rFonts w:asciiTheme="minorHAnsi" w:hAnsiTheme="minorHAnsi" w:cstheme="minorHAnsi"/>
        </w:rPr>
      </w:pPr>
      <w:r>
        <w:rPr>
          <w:rFonts w:ascii="Calibri" w:hAnsi="Calibri" w:cs="Calibri"/>
        </w:rPr>
        <w:t>w</w:t>
      </w:r>
      <w:r w:rsidR="00CE7304" w:rsidRPr="00CE7304">
        <w:rPr>
          <w:rFonts w:ascii="Calibri" w:hAnsi="Calibri" w:cs="Calibri"/>
        </w:rPr>
        <w:t xml:space="preserve"> przypadku niezapewnienia Sali do przeprowadzenia paneli eksperckich do merytorycznej oceny II stopnia Wniosków i </w:t>
      </w:r>
      <w:r w:rsidR="008A1973">
        <w:rPr>
          <w:rFonts w:ascii="Calibri" w:hAnsi="Calibri" w:cs="Calibri"/>
        </w:rPr>
        <w:t>S</w:t>
      </w:r>
      <w:r w:rsidR="00CE7304" w:rsidRPr="00CE7304">
        <w:rPr>
          <w:rFonts w:ascii="Calibri" w:hAnsi="Calibri" w:cs="Calibri"/>
        </w:rPr>
        <w:t>trategii zgodnie z SOPZ w Cz</w:t>
      </w:r>
      <w:r w:rsidR="00347EEE">
        <w:rPr>
          <w:rFonts w:ascii="Calibri" w:hAnsi="Calibri" w:cs="Calibri"/>
        </w:rPr>
        <w:t>ę</w:t>
      </w:r>
      <w:r w:rsidR="00CE7304" w:rsidRPr="00CE7304">
        <w:rPr>
          <w:rFonts w:ascii="Calibri" w:hAnsi="Calibri" w:cs="Calibri"/>
        </w:rPr>
        <w:t>ści I Zamówienia</w:t>
      </w:r>
      <w:r w:rsidR="00FD5063">
        <w:rPr>
          <w:rFonts w:ascii="Calibri" w:hAnsi="Calibri" w:cs="Calibri"/>
        </w:rPr>
        <w:t xml:space="preserve"> - </w:t>
      </w:r>
      <w:r w:rsidR="00CE7304" w:rsidRPr="00CE7304">
        <w:rPr>
          <w:rFonts w:ascii="Calibri" w:hAnsi="Calibri" w:cs="Calibri"/>
        </w:rPr>
        <w:t xml:space="preserve">w wysokości </w:t>
      </w:r>
      <w:r w:rsidR="008A1973">
        <w:rPr>
          <w:rFonts w:ascii="Calibri" w:hAnsi="Calibri" w:cs="Calibri"/>
        </w:rPr>
        <w:t>3</w:t>
      </w:r>
      <w:r w:rsidR="00CE7304" w:rsidRPr="00CE7304">
        <w:rPr>
          <w:rFonts w:ascii="Calibri" w:hAnsi="Calibri" w:cs="Calibri"/>
        </w:rPr>
        <w:t xml:space="preserve">% </w:t>
      </w:r>
      <w:r w:rsidR="008A1973">
        <w:rPr>
          <w:rFonts w:ascii="Calibri" w:hAnsi="Calibri" w:cs="Calibri"/>
        </w:rPr>
        <w:t xml:space="preserve">wynagrodzenia brutto </w:t>
      </w:r>
      <w:r w:rsidR="008A1973" w:rsidRPr="00CE7304">
        <w:rPr>
          <w:rFonts w:ascii="Calibri" w:hAnsi="Calibri" w:cs="Calibri"/>
        </w:rPr>
        <w:t xml:space="preserve">o którym mowa w § </w:t>
      </w:r>
      <w:r w:rsidR="00FD4063">
        <w:rPr>
          <w:rFonts w:ascii="Calibri" w:hAnsi="Calibri" w:cs="Calibri"/>
        </w:rPr>
        <w:t>8</w:t>
      </w:r>
      <w:r w:rsidR="00FD4063" w:rsidRPr="00CE7304">
        <w:rPr>
          <w:rFonts w:ascii="Calibri" w:hAnsi="Calibri" w:cs="Calibri"/>
        </w:rPr>
        <w:t xml:space="preserve"> </w:t>
      </w:r>
      <w:r w:rsidR="008A1973" w:rsidRPr="00CE7304">
        <w:rPr>
          <w:rFonts w:ascii="Calibri" w:hAnsi="Calibri" w:cs="Calibri"/>
        </w:rPr>
        <w:t>ust. 1</w:t>
      </w:r>
      <w:r w:rsidR="00347EEE">
        <w:rPr>
          <w:rFonts w:ascii="Calibri" w:hAnsi="Calibri" w:cs="Calibri"/>
        </w:rPr>
        <w:t xml:space="preserve">, </w:t>
      </w:r>
    </w:p>
    <w:p w14:paraId="0AE2122E" w14:textId="224387D6" w:rsidR="00CE7304" w:rsidRPr="00CE7304" w:rsidRDefault="00C9386D" w:rsidP="00B44B31">
      <w:pPr>
        <w:pStyle w:val="Akapitzlist"/>
        <w:widowControl/>
        <w:numPr>
          <w:ilvl w:val="0"/>
          <w:numId w:val="22"/>
        </w:numPr>
        <w:suppressAutoHyphens/>
        <w:autoSpaceDE/>
        <w:autoSpaceDN/>
        <w:jc w:val="both"/>
        <w:rPr>
          <w:rFonts w:asciiTheme="minorHAnsi" w:hAnsiTheme="minorHAnsi" w:cstheme="minorHAnsi"/>
        </w:rPr>
      </w:pPr>
      <w:r w:rsidRPr="00CE7304">
        <w:rPr>
          <w:rFonts w:ascii="Calibri" w:hAnsi="Calibri" w:cs="Calibri"/>
        </w:rPr>
        <w:t xml:space="preserve">w przypadku ujawnienia przez Wykonawcę danych pozyskanych przy wykonywaniu </w:t>
      </w:r>
      <w:r w:rsidR="005F1FE8">
        <w:rPr>
          <w:rFonts w:ascii="Calibri" w:hAnsi="Calibri" w:cs="Calibri"/>
        </w:rPr>
        <w:t>U</w:t>
      </w:r>
      <w:r w:rsidRPr="00CE7304">
        <w:rPr>
          <w:rFonts w:ascii="Calibri" w:hAnsi="Calibri" w:cs="Calibri"/>
        </w:rPr>
        <w:t xml:space="preserve">mowy, a także innych informacji mogących mieć charakter informacji poufnych, ich utraty lub zniszczenia bez możliwości odtworzenia, dotyczących przedmiotu umowy – w wysokości 3% wynagrodzenia brutto, o którym mowa w § </w:t>
      </w:r>
      <w:r w:rsidR="00FD4063">
        <w:rPr>
          <w:rFonts w:ascii="Calibri" w:hAnsi="Calibri" w:cs="Calibri"/>
        </w:rPr>
        <w:t>8</w:t>
      </w:r>
      <w:r w:rsidR="00FD4063" w:rsidRPr="00CE7304">
        <w:rPr>
          <w:rFonts w:ascii="Calibri" w:hAnsi="Calibri" w:cs="Calibri"/>
        </w:rPr>
        <w:t xml:space="preserve"> </w:t>
      </w:r>
      <w:r w:rsidRPr="00CE7304">
        <w:rPr>
          <w:rFonts w:ascii="Calibri" w:hAnsi="Calibri" w:cs="Calibri"/>
        </w:rPr>
        <w:t>ust. 1 za każdy przypadek naruszenia</w:t>
      </w:r>
      <w:r w:rsidR="00347EEE">
        <w:rPr>
          <w:rFonts w:ascii="Calibri" w:hAnsi="Calibri" w:cs="Calibri"/>
        </w:rPr>
        <w:t>,</w:t>
      </w:r>
    </w:p>
    <w:p w14:paraId="1DE02DCE" w14:textId="1AA5A1C0" w:rsidR="00C9386D" w:rsidRPr="00CE7304" w:rsidRDefault="00C9386D" w:rsidP="00B44B31">
      <w:pPr>
        <w:pStyle w:val="Akapitzlist"/>
        <w:widowControl/>
        <w:numPr>
          <w:ilvl w:val="0"/>
          <w:numId w:val="22"/>
        </w:numPr>
        <w:suppressAutoHyphens/>
        <w:autoSpaceDE/>
        <w:autoSpaceDN/>
        <w:jc w:val="both"/>
        <w:rPr>
          <w:rFonts w:asciiTheme="minorHAnsi" w:hAnsiTheme="minorHAnsi" w:cstheme="minorHAnsi"/>
        </w:rPr>
      </w:pPr>
      <w:r w:rsidRPr="00CE7304">
        <w:rPr>
          <w:rFonts w:ascii="Calibri" w:hAnsi="Calibri" w:cs="Calibri"/>
        </w:rPr>
        <w:t xml:space="preserve">w przypadku innego niż powyżej nienależytego wykonania </w:t>
      </w:r>
      <w:r w:rsidR="005F1FE8">
        <w:rPr>
          <w:rFonts w:ascii="Calibri" w:hAnsi="Calibri" w:cs="Calibri"/>
        </w:rPr>
        <w:t>U</w:t>
      </w:r>
      <w:r w:rsidRPr="00CE7304">
        <w:rPr>
          <w:rFonts w:ascii="Calibri" w:hAnsi="Calibri" w:cs="Calibri"/>
        </w:rPr>
        <w:t xml:space="preserve">mowy, w szczególności narażającego dobry wizerunek Zamawiającego – każdorazowo w wysokości 3% wynagrodzenia brutto, o którym mowa w § </w:t>
      </w:r>
      <w:r w:rsidR="00FD4063">
        <w:rPr>
          <w:rFonts w:ascii="Calibri" w:hAnsi="Calibri" w:cs="Calibri"/>
        </w:rPr>
        <w:t>8</w:t>
      </w:r>
      <w:r w:rsidR="00FD4063" w:rsidRPr="00CE7304">
        <w:rPr>
          <w:rFonts w:ascii="Calibri" w:hAnsi="Calibri" w:cs="Calibri"/>
        </w:rPr>
        <w:t xml:space="preserve"> </w:t>
      </w:r>
      <w:r w:rsidRPr="00CE7304">
        <w:rPr>
          <w:rFonts w:ascii="Calibri" w:hAnsi="Calibri" w:cs="Calibri"/>
        </w:rPr>
        <w:t>ust. 1</w:t>
      </w:r>
      <w:r w:rsidR="009D3693">
        <w:rPr>
          <w:rFonts w:ascii="Calibri" w:hAnsi="Calibri" w:cs="Calibri"/>
        </w:rPr>
        <w:t>.</w:t>
      </w:r>
    </w:p>
    <w:p w14:paraId="3C49E910" w14:textId="77777777" w:rsidR="00C9386D" w:rsidRPr="00C9386D" w:rsidRDefault="00C9386D">
      <w:pPr>
        <w:pStyle w:val="Akapitzlist"/>
        <w:widowControl/>
        <w:numPr>
          <w:ilvl w:val="3"/>
          <w:numId w:val="1"/>
        </w:numPr>
        <w:suppressAutoHyphens/>
        <w:autoSpaceDE/>
        <w:autoSpaceDN/>
        <w:ind w:left="567" w:hanging="425"/>
        <w:jc w:val="both"/>
        <w:rPr>
          <w:rFonts w:ascii="Calibri" w:hAnsi="Calibri" w:cs="Calibri"/>
        </w:rPr>
      </w:pPr>
      <w:r w:rsidRPr="00C9386D">
        <w:rPr>
          <w:rFonts w:ascii="Calibri" w:hAnsi="Calibri" w:cs="Calibri"/>
        </w:rPr>
        <w:t>Kary umowne mogą podlegać łączeniu.</w:t>
      </w:r>
    </w:p>
    <w:p w14:paraId="7307F5F7" w14:textId="67E71DB7" w:rsidR="00C9386D" w:rsidRPr="00C9386D" w:rsidRDefault="00DD1049">
      <w:pPr>
        <w:pStyle w:val="Akapitzlist"/>
        <w:widowControl/>
        <w:numPr>
          <w:ilvl w:val="3"/>
          <w:numId w:val="1"/>
        </w:numPr>
        <w:suppressAutoHyphens/>
        <w:autoSpaceDE/>
        <w:autoSpaceDN/>
        <w:ind w:left="567" w:hanging="425"/>
        <w:jc w:val="both"/>
        <w:rPr>
          <w:rFonts w:ascii="Calibri" w:hAnsi="Calibri" w:cs="Calibri"/>
        </w:rPr>
      </w:pPr>
      <w:r>
        <w:rPr>
          <w:rFonts w:ascii="Calibri" w:hAnsi="Calibri" w:cs="Calibri"/>
        </w:rPr>
        <w:t>Wykonawca oświadcza, że kwoty</w:t>
      </w:r>
      <w:r w:rsidR="00C9386D" w:rsidRPr="00C9386D">
        <w:rPr>
          <w:rFonts w:ascii="Calibri" w:hAnsi="Calibri" w:cs="Calibri"/>
        </w:rPr>
        <w:t xml:space="preserve"> naliczane z tytułu kar umownych mogą być potrącone z wynagrodzenia należnego Wykonawcy lub pokrywane przez Wykonawcę na podstawie pisemnego wezwania do zapłaty, w zależności od wyboru Zamawiającego.</w:t>
      </w:r>
    </w:p>
    <w:p w14:paraId="1373EE28" w14:textId="15EAE7CB" w:rsidR="00C9386D" w:rsidRPr="008A1973" w:rsidRDefault="00C9386D">
      <w:pPr>
        <w:pStyle w:val="Akapitzlist"/>
        <w:widowControl/>
        <w:numPr>
          <w:ilvl w:val="3"/>
          <w:numId w:val="1"/>
        </w:numPr>
        <w:suppressAutoHyphens/>
        <w:autoSpaceDE/>
        <w:autoSpaceDN/>
        <w:ind w:left="567" w:hanging="425"/>
        <w:jc w:val="both"/>
        <w:rPr>
          <w:rFonts w:ascii="Calibri" w:hAnsi="Calibri" w:cs="Calibri"/>
        </w:rPr>
      </w:pPr>
      <w:r w:rsidRPr="008A1973">
        <w:rPr>
          <w:rFonts w:ascii="Calibri" w:hAnsi="Calibri" w:cs="Calibri"/>
        </w:rPr>
        <w:t>Na naliczone kary umowne zostanie wystawiona i doręczona Wykonawcy nota obciążeniowa.</w:t>
      </w:r>
    </w:p>
    <w:p w14:paraId="61843DE2" w14:textId="77777777" w:rsidR="00C9386D" w:rsidRPr="008A1973" w:rsidRDefault="00C9386D">
      <w:pPr>
        <w:pStyle w:val="Akapitzlist"/>
        <w:widowControl/>
        <w:numPr>
          <w:ilvl w:val="3"/>
          <w:numId w:val="1"/>
        </w:numPr>
        <w:suppressAutoHyphens/>
        <w:autoSpaceDE/>
        <w:autoSpaceDN/>
        <w:ind w:left="567" w:hanging="425"/>
        <w:jc w:val="both"/>
        <w:rPr>
          <w:rFonts w:ascii="Calibri" w:hAnsi="Calibri" w:cs="Calibri"/>
        </w:rPr>
      </w:pPr>
      <w:r w:rsidRPr="008A1973">
        <w:rPr>
          <w:rFonts w:ascii="Calibri" w:hAnsi="Calibri" w:cs="Calibri"/>
        </w:rPr>
        <w:t>Zamawiający ma prawo do dochodzenia odszkodowania przewyższającego wysokość zastrzeżonych kar umownych na zasadach ogólnych.</w:t>
      </w:r>
    </w:p>
    <w:p w14:paraId="294700A3" w14:textId="77777777" w:rsidR="00FD5063" w:rsidRPr="008A1973" w:rsidRDefault="00FD5063">
      <w:pPr>
        <w:pStyle w:val="Akapitzlist"/>
        <w:widowControl/>
        <w:numPr>
          <w:ilvl w:val="3"/>
          <w:numId w:val="1"/>
        </w:numPr>
        <w:suppressAutoHyphens/>
        <w:autoSpaceDE/>
        <w:autoSpaceDN/>
        <w:ind w:left="567" w:hanging="425"/>
        <w:jc w:val="both"/>
        <w:rPr>
          <w:rFonts w:ascii="Calibri" w:hAnsi="Calibri" w:cs="Calibri"/>
        </w:rPr>
      </w:pPr>
      <w:r w:rsidRPr="008A1973">
        <w:rPr>
          <w:rFonts w:ascii="Calibri" w:hAnsi="Calibri" w:cs="Calibri"/>
        </w:rPr>
        <w:t>Strony nie odpowiadają za niewykonanie lub nienależyte wykonie Umowy spowodowane siłą wyższą. Dla potrzeb Umowy siła wyższa oznacza zdarzenie nadzwyczajne, o charakterze zewnętrznym i obiektywnym, i w żadnym stopniu niezależnym od Stron lub Strony, którego działania nie dało się przewidzieć ani mu zapobiec. Pojęcie siły wyższej nie obejmuje żadnych zdarzeń, które wynikają z niedołożenia przez Strony należytej staranności w rozumieniu art. 355 § 2 Kodeksu cywilnego.</w:t>
      </w:r>
    </w:p>
    <w:p w14:paraId="23F03885" w14:textId="77777777" w:rsidR="00FD5063" w:rsidRPr="008A1973" w:rsidRDefault="00FD5063">
      <w:pPr>
        <w:pStyle w:val="Akapitzlist"/>
        <w:widowControl/>
        <w:numPr>
          <w:ilvl w:val="3"/>
          <w:numId w:val="1"/>
        </w:numPr>
        <w:suppressAutoHyphens/>
        <w:autoSpaceDE/>
        <w:autoSpaceDN/>
        <w:ind w:left="567" w:hanging="425"/>
        <w:jc w:val="both"/>
        <w:rPr>
          <w:rFonts w:ascii="Calibri" w:hAnsi="Calibri" w:cs="Calibri"/>
        </w:rPr>
      </w:pPr>
      <w:r w:rsidRPr="008A1973">
        <w:rPr>
          <w:rFonts w:ascii="Calibri" w:hAnsi="Calibri" w:cs="Calibri"/>
        </w:rPr>
        <w:t>W przypadku wystąpienia okoliczności siły wyższej mających wpływ na wykonanie zobowiązania wynikającego z Umowy, żadna ze Stron nie może domagać się odszkodowania ani kar umownych.</w:t>
      </w:r>
    </w:p>
    <w:p w14:paraId="51B50ED9" w14:textId="77777777" w:rsidR="00AC7C82" w:rsidRPr="008A1973" w:rsidRDefault="00AC7C82">
      <w:pPr>
        <w:pStyle w:val="Akapitzlist"/>
        <w:widowControl/>
        <w:numPr>
          <w:ilvl w:val="3"/>
          <w:numId w:val="1"/>
        </w:numPr>
        <w:suppressAutoHyphens/>
        <w:autoSpaceDE/>
        <w:autoSpaceDN/>
        <w:ind w:left="567" w:hanging="425"/>
        <w:jc w:val="both"/>
        <w:rPr>
          <w:rFonts w:ascii="Calibri" w:hAnsi="Calibri" w:cs="Calibri"/>
        </w:rPr>
      </w:pPr>
      <w:r w:rsidRPr="008A1973">
        <w:rPr>
          <w:rFonts w:ascii="Calibri" w:hAnsi="Calibri" w:cs="Calibri"/>
        </w:rPr>
        <w:t>Strona dotknięta działaniem siły wyższej zobowiązana jest do niezwłocznego poinformowania drugiej Strony o działaniu siły wyższej, jej przyczynie i przewidywanym czasie działania, o ile ze względu na czynnik siły wyższej jest to możliwe.</w:t>
      </w:r>
    </w:p>
    <w:p w14:paraId="2A076E14" w14:textId="77777777" w:rsidR="00AC7C82" w:rsidRPr="008A1973" w:rsidRDefault="00AC7C82">
      <w:pPr>
        <w:pStyle w:val="Akapitzlist"/>
        <w:widowControl/>
        <w:numPr>
          <w:ilvl w:val="3"/>
          <w:numId w:val="1"/>
        </w:numPr>
        <w:suppressAutoHyphens/>
        <w:autoSpaceDE/>
        <w:autoSpaceDN/>
        <w:ind w:left="567" w:hanging="425"/>
        <w:jc w:val="both"/>
        <w:rPr>
          <w:rFonts w:ascii="Calibri" w:hAnsi="Calibri" w:cs="Calibri"/>
        </w:rPr>
      </w:pPr>
      <w:r w:rsidRPr="008A1973">
        <w:rPr>
          <w:rFonts w:ascii="Calibri" w:hAnsi="Calibri" w:cs="Calibri"/>
        </w:rPr>
        <w:t xml:space="preserve">W przypadku, gdy siła wyższa działa nie dłużej niż 30 dni od dnia zawiadomienia drugiej strony o jej działaniu, albo po powzięciu przez Stronę informacji o działaniu siły wyższej, Strony zobowiązane są – o ile to możliwe – do podjęcia negocjacji w dobrej wierze w celu zmiany (ustalenia nowych) terminów realizacji Umowy lub </w:t>
      </w:r>
      <w:r w:rsidRPr="008A1973">
        <w:rPr>
          <w:rFonts w:ascii="Calibri" w:hAnsi="Calibri" w:cs="Calibri"/>
        </w:rPr>
        <w:lastRenderedPageBreak/>
        <w:t>zakresu świadczeń Wykonawcy z zastrzeżeniem, iż w takim przypadku Strony mogą także postanowić o rozwiązaniu umowy za porozumieniem Stron.</w:t>
      </w:r>
    </w:p>
    <w:p w14:paraId="7A16C789" w14:textId="286BF4A3" w:rsidR="00AC7C82" w:rsidRPr="008A1973" w:rsidRDefault="00AC7C82">
      <w:pPr>
        <w:pStyle w:val="Akapitzlist"/>
        <w:widowControl/>
        <w:numPr>
          <w:ilvl w:val="3"/>
          <w:numId w:val="1"/>
        </w:numPr>
        <w:suppressAutoHyphens/>
        <w:autoSpaceDE/>
        <w:autoSpaceDN/>
        <w:ind w:left="567" w:hanging="425"/>
        <w:jc w:val="both"/>
        <w:rPr>
          <w:rFonts w:ascii="Calibri" w:hAnsi="Calibri" w:cs="Calibri"/>
        </w:rPr>
      </w:pPr>
      <w:r w:rsidRPr="008A1973">
        <w:rPr>
          <w:rFonts w:ascii="Calibri" w:hAnsi="Calibri" w:cs="Calibri"/>
        </w:rPr>
        <w:t xml:space="preserve">Prawo do naliczenia kar umownych lub dochodzenia odszkodowania przez Zamawiającego nie </w:t>
      </w:r>
      <w:r w:rsidR="00D078B1" w:rsidRPr="008A1973">
        <w:rPr>
          <w:rFonts w:ascii="Calibri" w:hAnsi="Calibri" w:cs="Calibri"/>
        </w:rPr>
        <w:t>wyłącza</w:t>
      </w:r>
      <w:r w:rsidRPr="008A1973">
        <w:rPr>
          <w:rFonts w:ascii="Calibri" w:hAnsi="Calibri" w:cs="Calibri"/>
        </w:rPr>
        <w:t xml:space="preserve"> prawa Zamawiającego do </w:t>
      </w:r>
      <w:r w:rsidR="00763D00">
        <w:rPr>
          <w:rFonts w:ascii="Calibri" w:hAnsi="Calibri" w:cs="Calibri"/>
        </w:rPr>
        <w:t xml:space="preserve">odstąpienia od </w:t>
      </w:r>
      <w:r w:rsidRPr="008A1973">
        <w:rPr>
          <w:rFonts w:ascii="Calibri" w:hAnsi="Calibri" w:cs="Calibri"/>
        </w:rPr>
        <w:t xml:space="preserve">umowy z Wykonawcą w trybie natychmiastowym na podstawie § </w:t>
      </w:r>
      <w:r w:rsidR="00D46A1B">
        <w:rPr>
          <w:rFonts w:ascii="Calibri" w:hAnsi="Calibri" w:cs="Calibri"/>
        </w:rPr>
        <w:t>10</w:t>
      </w:r>
      <w:r w:rsidR="00D078B1" w:rsidRPr="008A1973">
        <w:rPr>
          <w:rFonts w:ascii="Calibri" w:hAnsi="Calibri" w:cs="Calibri"/>
        </w:rPr>
        <w:t xml:space="preserve"> </w:t>
      </w:r>
      <w:r w:rsidRPr="008A1973">
        <w:rPr>
          <w:rFonts w:ascii="Calibri" w:hAnsi="Calibri" w:cs="Calibri"/>
        </w:rPr>
        <w:t>ust.</w:t>
      </w:r>
      <w:r w:rsidR="00D078B1" w:rsidRPr="008A1973">
        <w:rPr>
          <w:rFonts w:ascii="Calibri" w:hAnsi="Calibri" w:cs="Calibri"/>
        </w:rPr>
        <w:t xml:space="preserve"> 1</w:t>
      </w:r>
      <w:r w:rsidRPr="008A1973">
        <w:rPr>
          <w:rFonts w:ascii="Calibri" w:hAnsi="Calibri" w:cs="Calibri"/>
        </w:rPr>
        <w:t xml:space="preserve"> Umowy.</w:t>
      </w:r>
    </w:p>
    <w:p w14:paraId="0260B56A" w14:textId="77777777" w:rsidR="005F1FE8" w:rsidRDefault="005F1FE8" w:rsidP="002D1372">
      <w:pPr>
        <w:pStyle w:val="Tekstpodstawowy"/>
        <w:ind w:left="142"/>
        <w:jc w:val="center"/>
        <w:rPr>
          <w:rFonts w:ascii="Calibri" w:hAnsi="Calibri" w:cs="Calibri"/>
          <w:b/>
          <w:bCs/>
          <w:sz w:val="22"/>
          <w:szCs w:val="22"/>
        </w:rPr>
      </w:pPr>
    </w:p>
    <w:p w14:paraId="43F8B25D" w14:textId="7D4A5D2D" w:rsidR="008A1973" w:rsidRPr="00C9386D" w:rsidRDefault="00C9386D" w:rsidP="002D1372">
      <w:pPr>
        <w:pStyle w:val="Tekstpodstawowy"/>
        <w:ind w:left="142"/>
        <w:jc w:val="center"/>
        <w:rPr>
          <w:rFonts w:ascii="Calibri" w:hAnsi="Calibri" w:cs="Calibri"/>
          <w:sz w:val="22"/>
          <w:szCs w:val="22"/>
        </w:rPr>
      </w:pPr>
      <w:r w:rsidRPr="00C9386D">
        <w:rPr>
          <w:rFonts w:ascii="Calibri" w:hAnsi="Calibri" w:cs="Calibri"/>
          <w:b/>
          <w:bCs/>
          <w:sz w:val="22"/>
          <w:szCs w:val="22"/>
        </w:rPr>
        <w:t xml:space="preserve">§ </w:t>
      </w:r>
      <w:r w:rsidR="000F08AE">
        <w:rPr>
          <w:rFonts w:ascii="Calibri" w:hAnsi="Calibri" w:cs="Calibri"/>
          <w:b/>
          <w:bCs/>
          <w:sz w:val="22"/>
          <w:szCs w:val="22"/>
        </w:rPr>
        <w:t>10</w:t>
      </w:r>
      <w:r w:rsidR="000F08AE" w:rsidRPr="00C9386D">
        <w:rPr>
          <w:rFonts w:ascii="Calibri" w:hAnsi="Calibri" w:cs="Calibri"/>
          <w:b/>
          <w:bCs/>
          <w:sz w:val="22"/>
          <w:szCs w:val="22"/>
        </w:rPr>
        <w:t xml:space="preserve"> </w:t>
      </w:r>
      <w:r w:rsidRPr="00C9386D">
        <w:rPr>
          <w:rFonts w:ascii="Calibri" w:hAnsi="Calibri" w:cs="Calibri"/>
          <w:b/>
          <w:bCs/>
          <w:sz w:val="22"/>
          <w:szCs w:val="22"/>
        </w:rPr>
        <w:t>Odstąpienie od umowy</w:t>
      </w:r>
    </w:p>
    <w:p w14:paraId="36DF6FA7" w14:textId="77777777" w:rsidR="00C9386D" w:rsidRPr="005B338D" w:rsidRDefault="00C9386D" w:rsidP="009D3693">
      <w:pPr>
        <w:pStyle w:val="Akapitzlist"/>
        <w:widowControl/>
        <w:numPr>
          <w:ilvl w:val="3"/>
          <w:numId w:val="30"/>
        </w:numPr>
        <w:suppressAutoHyphens/>
        <w:autoSpaceDE/>
        <w:autoSpaceDN/>
        <w:ind w:left="567"/>
        <w:jc w:val="both"/>
        <w:rPr>
          <w:rFonts w:ascii="Calibri" w:hAnsi="Calibri" w:cs="Calibri"/>
        </w:rPr>
      </w:pPr>
      <w:r w:rsidRPr="005B338D">
        <w:rPr>
          <w:rFonts w:ascii="Calibri" w:hAnsi="Calibri" w:cs="Calibri"/>
        </w:rPr>
        <w:t>Zamawiający może odstąpić od umowy w części lub w całości w następujących przypadkach:</w:t>
      </w:r>
    </w:p>
    <w:p w14:paraId="34CB39A7" w14:textId="2BE19398" w:rsidR="00C9386D" w:rsidRPr="00C9386D" w:rsidRDefault="00C9386D" w:rsidP="001879D2">
      <w:pPr>
        <w:widowControl/>
        <w:numPr>
          <w:ilvl w:val="1"/>
          <w:numId w:val="24"/>
        </w:numPr>
        <w:tabs>
          <w:tab w:val="left" w:pos="426"/>
        </w:tabs>
        <w:suppressAutoHyphens/>
        <w:autoSpaceDE/>
        <w:autoSpaceDN/>
        <w:ind w:left="709" w:hanging="425"/>
        <w:jc w:val="both"/>
        <w:rPr>
          <w:rFonts w:ascii="Calibri" w:hAnsi="Calibri" w:cs="Calibri"/>
        </w:rPr>
      </w:pPr>
      <w:r w:rsidRPr="00C9386D">
        <w:rPr>
          <w:rFonts w:ascii="Calibri" w:hAnsi="Calibri" w:cs="Calibri"/>
        </w:rPr>
        <w:t>gdy Wykonawca wykonuje umowę, lub jej część w sposób sprzeczny z umową, w szczególności zleca wykonanie prac będących przedmiotem umowy innym osobom niż wskazane w Ofercie</w:t>
      </w:r>
      <w:r w:rsidR="00C452F3">
        <w:rPr>
          <w:rFonts w:ascii="Calibri" w:hAnsi="Calibri" w:cs="Calibri"/>
        </w:rPr>
        <w:t>, osobom nie spełniającym kryteriów wskazanych w SOPZ</w:t>
      </w:r>
      <w:r w:rsidRPr="00C9386D">
        <w:rPr>
          <w:rFonts w:ascii="Calibri" w:hAnsi="Calibri" w:cs="Calibri"/>
        </w:rPr>
        <w:t xml:space="preserve"> lub rozszerza zakres podwykonawstwa poza wskazany w Ofercie bez pisemnej zgody Zamawiającego, lub bez pisemnej zgody Zamawiającego realizuje zamówienie, wykorzystując firmy innych podwykonawców niż określone w Ofercie bez zgody Zamawiającego i nie zmienia sposobu realizacji umowy mimo wezwania go do tego przez Zamawiającego w terminie określonym w tym wezwaniu, lub nie usunie uchybień mimo wezwania przez Zamawiającego do usunięcia uchybień w terminie określonym w wezwaniu - w terminie do 30  dni od dnia, kiedy Zamawiający powziął wiadomość o okolicznościach uzasadniających odstąpienie z tej przyczyny.  Obowiązku wezwania do usunięcia uchybień nie stosuje się w sytuacjach, w których z uwagi na charakter danego uchybienia nie można go usunąć lub wymagane było jego natychmiastowe usunięcie;</w:t>
      </w:r>
    </w:p>
    <w:p w14:paraId="736F894A" w14:textId="341FEB23" w:rsidR="00C9386D" w:rsidRPr="00C9386D" w:rsidRDefault="00C9386D" w:rsidP="009D3693">
      <w:pPr>
        <w:widowControl/>
        <w:numPr>
          <w:ilvl w:val="1"/>
          <w:numId w:val="24"/>
        </w:numPr>
        <w:tabs>
          <w:tab w:val="left" w:pos="426"/>
        </w:tabs>
        <w:suppressAutoHyphens/>
        <w:autoSpaceDE/>
        <w:autoSpaceDN/>
        <w:ind w:left="641" w:hanging="357"/>
        <w:jc w:val="both"/>
        <w:rPr>
          <w:rFonts w:ascii="Calibri" w:hAnsi="Calibri" w:cs="Calibri"/>
        </w:rPr>
      </w:pPr>
      <w:r w:rsidRPr="00C9386D">
        <w:rPr>
          <w:rFonts w:ascii="Calibri" w:hAnsi="Calibri" w:cs="Calibri"/>
        </w:rPr>
        <w:t>gdy Wykonawca zaprzestał prowadzenia działalności, wszczęte zostało wobec niego postępowanie likwidacyjne</w:t>
      </w:r>
      <w:r w:rsidR="00B512BA">
        <w:rPr>
          <w:rFonts w:ascii="Calibri" w:hAnsi="Calibri" w:cs="Calibri"/>
        </w:rPr>
        <w:t xml:space="preserve"> </w:t>
      </w:r>
      <w:r w:rsidRPr="00C9386D">
        <w:rPr>
          <w:rFonts w:ascii="Calibri" w:hAnsi="Calibri" w:cs="Calibri"/>
        </w:rPr>
        <w:t>w terminie 30 dni od dnia, kiedy powziął wiadomość o okolicznościach uzasadniających odstąpienie od umowy z tych przyczyn;</w:t>
      </w:r>
    </w:p>
    <w:p w14:paraId="18F2E2FB" w14:textId="77777777" w:rsidR="00C9386D" w:rsidRPr="00C9386D" w:rsidRDefault="00C9386D" w:rsidP="009D3693">
      <w:pPr>
        <w:widowControl/>
        <w:numPr>
          <w:ilvl w:val="1"/>
          <w:numId w:val="24"/>
        </w:numPr>
        <w:tabs>
          <w:tab w:val="left" w:pos="426"/>
        </w:tabs>
        <w:suppressAutoHyphens/>
        <w:autoSpaceDE/>
        <w:autoSpaceDN/>
        <w:ind w:left="641" w:hanging="357"/>
        <w:jc w:val="both"/>
        <w:rPr>
          <w:rFonts w:ascii="Calibri" w:hAnsi="Calibri" w:cs="Calibri"/>
        </w:rPr>
      </w:pPr>
      <w:r w:rsidRPr="00C9386D">
        <w:rPr>
          <w:rFonts w:ascii="Calibri" w:hAnsi="Calibri" w:cs="Calibri"/>
        </w:rPr>
        <w:t>jeżeli Wykonawca złoży fałszywe oświadczenie w ramach realizacji niniejszej umowy albo oświadczenie niekompletne, którego nie uzupełni w wyznaczonym przez Zamawiającego terminie -w terminie 30 dni od dnia, kiedy Zamawiający powziął informacje o okolicznościach warunkujących odstąpienie od umowy;</w:t>
      </w:r>
    </w:p>
    <w:p w14:paraId="38FA7DD7" w14:textId="478C5D41" w:rsidR="00C9386D" w:rsidRPr="00C9386D" w:rsidRDefault="00C9386D" w:rsidP="009D3693">
      <w:pPr>
        <w:widowControl/>
        <w:numPr>
          <w:ilvl w:val="1"/>
          <w:numId w:val="24"/>
        </w:numPr>
        <w:tabs>
          <w:tab w:val="left" w:pos="426"/>
        </w:tabs>
        <w:suppressAutoHyphens/>
        <w:autoSpaceDE/>
        <w:autoSpaceDN/>
        <w:ind w:left="641" w:hanging="357"/>
        <w:jc w:val="both"/>
        <w:rPr>
          <w:rFonts w:ascii="Calibri" w:hAnsi="Calibri" w:cs="Calibri"/>
        </w:rPr>
      </w:pPr>
      <w:r w:rsidRPr="00C9386D">
        <w:rPr>
          <w:rFonts w:ascii="Calibri" w:hAnsi="Calibri" w:cs="Calibri"/>
        </w:rPr>
        <w:t xml:space="preserve">jeżeli wystąpi jedna z przesłanek określonych w art. 24 ust. 1 pkt 13-22 oraz ust. 5 pkt 1 i 2 </w:t>
      </w:r>
      <w:r w:rsidR="00231A54">
        <w:rPr>
          <w:rFonts w:ascii="Calibri" w:hAnsi="Calibri" w:cs="Calibri"/>
        </w:rPr>
        <w:t>PZP</w:t>
      </w:r>
      <w:r w:rsidR="00231A54" w:rsidRPr="00C9386D">
        <w:rPr>
          <w:rFonts w:ascii="Calibri" w:hAnsi="Calibri" w:cs="Calibri"/>
        </w:rPr>
        <w:t xml:space="preserve"> </w:t>
      </w:r>
      <w:r w:rsidRPr="00C9386D">
        <w:rPr>
          <w:rFonts w:ascii="Calibri" w:hAnsi="Calibri" w:cs="Calibri"/>
        </w:rPr>
        <w:t>– w terminie do 30 dni od dnia, kiedy Zamawiający powziął wiadomość o okolicznościach uzasadniających odstąpienie od niniejszej umowy z tych przyczyn;</w:t>
      </w:r>
    </w:p>
    <w:p w14:paraId="7CBA85F5" w14:textId="347BCB9A" w:rsidR="00C9386D" w:rsidRPr="00C9386D" w:rsidRDefault="00C9386D" w:rsidP="009D3693">
      <w:pPr>
        <w:widowControl/>
        <w:numPr>
          <w:ilvl w:val="1"/>
          <w:numId w:val="24"/>
        </w:numPr>
        <w:tabs>
          <w:tab w:val="left" w:pos="426"/>
        </w:tabs>
        <w:suppressAutoHyphens/>
        <w:autoSpaceDE/>
        <w:autoSpaceDN/>
        <w:ind w:left="641" w:hanging="357"/>
        <w:jc w:val="both"/>
        <w:rPr>
          <w:rFonts w:ascii="Calibri" w:hAnsi="Calibri" w:cs="Calibri"/>
        </w:rPr>
      </w:pPr>
      <w:r w:rsidRPr="00C9386D">
        <w:rPr>
          <w:rFonts w:ascii="Calibri" w:hAnsi="Calibri" w:cs="Calibri"/>
        </w:rPr>
        <w:t>gdy Wykonawca wykonuje lub wykonał usługę za pomocą osoby/osób zatrudnionych w jakimkolwiek charakterze przez Zamawiającego-w terminie do 30 dni od dnia, kiedy Zamawiający dowiedział się o przyczynach odstąpienia od umowy</w:t>
      </w:r>
      <w:r w:rsidR="001879D2">
        <w:rPr>
          <w:rFonts w:ascii="Calibri" w:hAnsi="Calibri" w:cs="Calibri"/>
        </w:rPr>
        <w:t>;</w:t>
      </w:r>
    </w:p>
    <w:p w14:paraId="1AB1F494" w14:textId="77777777" w:rsidR="00C9386D" w:rsidRPr="00C9386D" w:rsidRDefault="00C9386D" w:rsidP="009D3693">
      <w:pPr>
        <w:widowControl/>
        <w:numPr>
          <w:ilvl w:val="1"/>
          <w:numId w:val="24"/>
        </w:numPr>
        <w:tabs>
          <w:tab w:val="left" w:pos="426"/>
        </w:tabs>
        <w:suppressAutoHyphens/>
        <w:autoSpaceDE/>
        <w:autoSpaceDN/>
        <w:ind w:left="641" w:hanging="357"/>
        <w:jc w:val="both"/>
        <w:rPr>
          <w:rFonts w:ascii="Calibri" w:hAnsi="Calibri" w:cs="Calibri"/>
        </w:rPr>
      </w:pPr>
      <w:r w:rsidRPr="00C9386D">
        <w:rPr>
          <w:rFonts w:ascii="Calibri" w:hAnsi="Calibri" w:cs="Calibri"/>
        </w:rPr>
        <w:t>gdy zajdzie okoliczność ustania finansowania Projektu z funduszy Unii Europejskiej.</w:t>
      </w:r>
    </w:p>
    <w:p w14:paraId="38008CE3" w14:textId="77777777" w:rsidR="00C9386D" w:rsidRPr="005B338D" w:rsidRDefault="00C9386D" w:rsidP="001879D2">
      <w:pPr>
        <w:pStyle w:val="Akapitzlist"/>
        <w:numPr>
          <w:ilvl w:val="0"/>
          <w:numId w:val="24"/>
        </w:numPr>
        <w:jc w:val="both"/>
        <w:rPr>
          <w:rFonts w:ascii="Calibri" w:hAnsi="Calibri" w:cs="Calibri"/>
        </w:rPr>
      </w:pPr>
      <w:r w:rsidRPr="005B338D">
        <w:rPr>
          <w:rFonts w:ascii="Calibri" w:hAnsi="Calibri" w:cs="Calibri"/>
        </w:rPr>
        <w:t>W przypadku odstąpienia od umowy w sytuacjach, o których mowa w ust. 1:</w:t>
      </w:r>
    </w:p>
    <w:p w14:paraId="0829A002" w14:textId="72DB5EDE" w:rsidR="00C9386D" w:rsidRPr="00C9386D" w:rsidRDefault="00C9386D" w:rsidP="001879D2">
      <w:pPr>
        <w:widowControl/>
        <w:numPr>
          <w:ilvl w:val="1"/>
          <w:numId w:val="11"/>
        </w:numPr>
        <w:suppressAutoHyphens/>
        <w:autoSpaceDE/>
        <w:autoSpaceDN/>
        <w:ind w:left="709" w:hanging="425"/>
        <w:jc w:val="both"/>
        <w:rPr>
          <w:rFonts w:ascii="Calibri" w:hAnsi="Calibri" w:cs="Calibri"/>
        </w:rPr>
      </w:pPr>
      <w:r w:rsidRPr="00C9386D">
        <w:rPr>
          <w:rFonts w:ascii="Calibri" w:hAnsi="Calibri" w:cs="Calibri"/>
        </w:rPr>
        <w:t>Wykonawca i Zamawiający zobowiązują się do sporządzenia protokołu, który będzie zawierał opis wykonanych prac do dnia odstąpienia od umowy wraz z dokonaniem ich oceny pod względem możliwości ich zaakceptowania i odbioru przez Zamawiającego</w:t>
      </w:r>
      <w:r w:rsidR="001879D2">
        <w:rPr>
          <w:rFonts w:ascii="Calibri" w:hAnsi="Calibri" w:cs="Calibri"/>
        </w:rPr>
        <w:t>.</w:t>
      </w:r>
    </w:p>
    <w:p w14:paraId="3FEC2167" w14:textId="1C96A7B2" w:rsidR="00C9386D" w:rsidRPr="00C9386D" w:rsidRDefault="001879D2" w:rsidP="001879D2">
      <w:pPr>
        <w:widowControl/>
        <w:numPr>
          <w:ilvl w:val="1"/>
          <w:numId w:val="11"/>
        </w:numPr>
        <w:suppressAutoHyphens/>
        <w:autoSpaceDE/>
        <w:autoSpaceDN/>
        <w:ind w:left="709" w:hanging="425"/>
        <w:jc w:val="both"/>
        <w:rPr>
          <w:rFonts w:ascii="Calibri" w:hAnsi="Calibri" w:cs="Calibri"/>
        </w:rPr>
      </w:pPr>
      <w:r>
        <w:rPr>
          <w:rFonts w:ascii="Calibri" w:hAnsi="Calibri" w:cs="Calibri"/>
        </w:rPr>
        <w:t>W</w:t>
      </w:r>
      <w:r w:rsidRPr="00C9386D">
        <w:rPr>
          <w:rFonts w:ascii="Calibri" w:hAnsi="Calibri" w:cs="Calibri"/>
        </w:rPr>
        <w:t xml:space="preserve">ysokość </w:t>
      </w:r>
      <w:r w:rsidR="00C9386D" w:rsidRPr="00C9386D">
        <w:rPr>
          <w:rFonts w:ascii="Calibri" w:hAnsi="Calibri" w:cs="Calibri"/>
        </w:rPr>
        <w:t>wynagrodzenia należna Wykonawcy zostanie ustalona proporcjonalnie na podstawie zakresu prac wykonanych przez niego i zaakceptowanych oraz odebranych przez Zamawiającego do dnia odstąpienia od umowy.</w:t>
      </w:r>
    </w:p>
    <w:p w14:paraId="60CA3A7E" w14:textId="77777777" w:rsidR="00C9386D" w:rsidRPr="00C9386D" w:rsidRDefault="00C9386D" w:rsidP="001879D2">
      <w:pPr>
        <w:widowControl/>
        <w:numPr>
          <w:ilvl w:val="1"/>
          <w:numId w:val="11"/>
        </w:numPr>
        <w:suppressAutoHyphens/>
        <w:autoSpaceDE/>
        <w:autoSpaceDN/>
        <w:ind w:left="709" w:hanging="425"/>
        <w:jc w:val="both"/>
        <w:rPr>
          <w:rFonts w:ascii="Calibri" w:hAnsi="Calibri" w:cs="Calibri"/>
        </w:rPr>
      </w:pPr>
      <w:r w:rsidRPr="00C9386D">
        <w:rPr>
          <w:rFonts w:ascii="Calibri" w:hAnsi="Calibri" w:cs="Calibri"/>
        </w:rPr>
        <w:t>Oświadczenie Zamawiającego o odstąpieniu od umowy zostanie sporządzone w formie pisemnej wraz z uzasadnieniem, będzie wywierać skutki na przyszłość i zostanie przesłane na adres Wykonawcy.</w:t>
      </w:r>
    </w:p>
    <w:p w14:paraId="4932D7F4" w14:textId="77777777" w:rsidR="00C9386D" w:rsidRPr="00C9386D" w:rsidRDefault="00C9386D" w:rsidP="001879D2">
      <w:pPr>
        <w:widowControl/>
        <w:numPr>
          <w:ilvl w:val="1"/>
          <w:numId w:val="11"/>
        </w:numPr>
        <w:suppressAutoHyphens/>
        <w:autoSpaceDE/>
        <w:autoSpaceDN/>
        <w:ind w:left="709" w:hanging="425"/>
        <w:jc w:val="both"/>
        <w:rPr>
          <w:rFonts w:ascii="Calibri" w:hAnsi="Calibri" w:cs="Calibri"/>
        </w:rPr>
      </w:pPr>
      <w:r w:rsidRPr="00C9386D">
        <w:rPr>
          <w:rFonts w:ascii="Calibri" w:hAnsi="Calibri" w:cs="Calibri"/>
        </w:rPr>
        <w:t>W dniu odstąpienia od umowy na Zamawiającego przechodzą autorskie prawa majątkowe oraz prawa pokrewne do utworów powstałych w trakcie realizacji umowy, chyba że Zamawiający uzna i oświadczy, iż wykonane przez Wykonawcę prace nie będą miały dla Zamawiającego znaczenia.</w:t>
      </w:r>
    </w:p>
    <w:p w14:paraId="3E937FDC" w14:textId="77777777" w:rsidR="00C9386D" w:rsidRDefault="00C9386D" w:rsidP="001879D2">
      <w:pPr>
        <w:widowControl/>
        <w:numPr>
          <w:ilvl w:val="1"/>
          <w:numId w:val="11"/>
        </w:numPr>
        <w:suppressAutoHyphens/>
        <w:autoSpaceDE/>
        <w:autoSpaceDN/>
        <w:ind w:left="709" w:hanging="425"/>
        <w:jc w:val="both"/>
        <w:rPr>
          <w:rFonts w:ascii="Calibri" w:hAnsi="Calibri" w:cs="Calibri"/>
        </w:rPr>
      </w:pPr>
      <w:r w:rsidRPr="00C9386D">
        <w:rPr>
          <w:rFonts w:ascii="Calibri" w:hAnsi="Calibri" w:cs="Calibri"/>
        </w:rPr>
        <w:t xml:space="preserve">Odstąpienie od umowy przez Zamawiającego nie zwalnia Wykonawcy od obowiązku zapłaty zastrzeżonych kar umownych wskazanych w umowie. </w:t>
      </w:r>
    </w:p>
    <w:p w14:paraId="3B9CFB0E" w14:textId="77777777" w:rsidR="00CE7304" w:rsidRPr="00C9386D" w:rsidRDefault="00CE7304" w:rsidP="00CE7304">
      <w:pPr>
        <w:widowControl/>
        <w:suppressAutoHyphens/>
        <w:autoSpaceDE/>
        <w:autoSpaceDN/>
        <w:ind w:left="993"/>
        <w:jc w:val="both"/>
        <w:rPr>
          <w:rFonts w:ascii="Calibri" w:hAnsi="Calibri" w:cs="Calibri"/>
        </w:rPr>
      </w:pPr>
    </w:p>
    <w:p w14:paraId="1539AC72" w14:textId="7DC911BD" w:rsidR="008A1973" w:rsidRPr="00564752" w:rsidRDefault="00CE7304" w:rsidP="002D1372">
      <w:pPr>
        <w:jc w:val="center"/>
        <w:rPr>
          <w:rFonts w:ascii="Calibri" w:hAnsi="Calibri" w:cs="Calibri"/>
        </w:rPr>
      </w:pPr>
      <w:r>
        <w:rPr>
          <w:rFonts w:ascii="Calibri" w:hAnsi="Calibri" w:cs="Calibri"/>
          <w:b/>
        </w:rPr>
        <w:t xml:space="preserve">§ </w:t>
      </w:r>
      <w:r w:rsidR="000F08AE">
        <w:rPr>
          <w:rFonts w:ascii="Calibri" w:hAnsi="Calibri" w:cs="Calibri"/>
          <w:b/>
        </w:rPr>
        <w:t>11</w:t>
      </w:r>
      <w:r w:rsidR="000F08AE" w:rsidRPr="00564752">
        <w:rPr>
          <w:rFonts w:ascii="Calibri" w:hAnsi="Calibri" w:cs="Calibri"/>
          <w:b/>
        </w:rPr>
        <w:t xml:space="preserve"> </w:t>
      </w:r>
      <w:r w:rsidR="00C9386D" w:rsidRPr="00564752">
        <w:rPr>
          <w:rFonts w:ascii="Calibri" w:hAnsi="Calibri" w:cs="Calibri"/>
          <w:b/>
        </w:rPr>
        <w:t>Poufność</w:t>
      </w:r>
      <w:r>
        <w:rPr>
          <w:rFonts w:ascii="Calibri" w:hAnsi="Calibri" w:cs="Calibri"/>
          <w:b/>
        </w:rPr>
        <w:t xml:space="preserve"> </w:t>
      </w:r>
      <w:r w:rsidR="00C9386D" w:rsidRPr="00564752">
        <w:rPr>
          <w:rFonts w:ascii="Calibri" w:hAnsi="Calibri" w:cs="Calibri"/>
          <w:b/>
        </w:rPr>
        <w:t>informacji</w:t>
      </w:r>
      <w:r w:rsidR="00763D00">
        <w:rPr>
          <w:rFonts w:ascii="Calibri" w:hAnsi="Calibri" w:cs="Calibri"/>
          <w:b/>
        </w:rPr>
        <w:t xml:space="preserve"> </w:t>
      </w:r>
    </w:p>
    <w:p w14:paraId="609941E4" w14:textId="77777777" w:rsidR="00C9386D" w:rsidRPr="00564752" w:rsidRDefault="00C9386D" w:rsidP="00367823">
      <w:pPr>
        <w:pStyle w:val="Default"/>
        <w:numPr>
          <w:ilvl w:val="0"/>
          <w:numId w:val="13"/>
        </w:numPr>
        <w:jc w:val="both"/>
        <w:rPr>
          <w:rFonts w:ascii="Calibri" w:hAnsi="Calibri" w:cs="Calibri"/>
          <w:color w:val="auto"/>
          <w:sz w:val="22"/>
          <w:szCs w:val="22"/>
        </w:rPr>
      </w:pPr>
      <w:r w:rsidRPr="00564752">
        <w:rPr>
          <w:rFonts w:ascii="Calibri" w:hAnsi="Calibri" w:cs="Calibri"/>
          <w:color w:val="auto"/>
          <w:sz w:val="22"/>
          <w:szCs w:val="22"/>
        </w:rPr>
        <w:t xml:space="preserve">Strony zobowiązują się do utrzymania poufności, co do zawarcia i treści niniejszej umowy, jak również, co do wszelkich innych informacji uzyskanych w trakcie jej realizacji. </w:t>
      </w:r>
    </w:p>
    <w:p w14:paraId="7281B5AC" w14:textId="77777777" w:rsidR="00C9386D" w:rsidRPr="00564752" w:rsidRDefault="00C9386D" w:rsidP="00367823">
      <w:pPr>
        <w:pStyle w:val="Default"/>
        <w:numPr>
          <w:ilvl w:val="0"/>
          <w:numId w:val="13"/>
        </w:numPr>
        <w:jc w:val="both"/>
        <w:rPr>
          <w:rFonts w:ascii="Calibri" w:hAnsi="Calibri" w:cs="Calibri"/>
          <w:color w:val="auto"/>
          <w:sz w:val="22"/>
          <w:szCs w:val="22"/>
        </w:rPr>
      </w:pPr>
      <w:r w:rsidRPr="00564752">
        <w:rPr>
          <w:rFonts w:ascii="Calibri" w:hAnsi="Calibri" w:cs="Calibri"/>
          <w:color w:val="auto"/>
          <w:sz w:val="22"/>
          <w:szCs w:val="22"/>
        </w:rPr>
        <w:lastRenderedPageBreak/>
        <w:t>Powyższe zobowiązanie nie dotyczy informacji, które zostały podane do publicznej wiadomości w sposób niestanowiący naruszenia niniejszej umowy lub są znane Stronie z innych źródeł.</w:t>
      </w:r>
    </w:p>
    <w:p w14:paraId="75236C43" w14:textId="77777777" w:rsidR="00C9386D" w:rsidRPr="00564752" w:rsidRDefault="00C9386D" w:rsidP="00367823">
      <w:pPr>
        <w:pStyle w:val="Default"/>
        <w:numPr>
          <w:ilvl w:val="0"/>
          <w:numId w:val="13"/>
        </w:numPr>
        <w:jc w:val="both"/>
        <w:rPr>
          <w:rFonts w:ascii="Calibri" w:hAnsi="Calibri" w:cs="Calibri"/>
          <w:color w:val="auto"/>
          <w:sz w:val="22"/>
          <w:szCs w:val="22"/>
        </w:rPr>
      </w:pPr>
      <w:r w:rsidRPr="00564752">
        <w:rPr>
          <w:rFonts w:ascii="Calibri" w:hAnsi="Calibri" w:cs="Calibri"/>
          <w:color w:val="auto"/>
          <w:sz w:val="22"/>
          <w:szCs w:val="22"/>
        </w:rPr>
        <w:t>Zobowiązanie do zachowania poufności określone w ust.1 nie narusza obowiązku którejkolwiek ze Stron do dostarczania informacji uprawnionym do tego organom na podstawie obowiązujących przepisów prawa, jak również nie narusza uprawnień Stron do podawania do publicznej wiadomości ogólnych informacji o ich działalności.</w:t>
      </w:r>
    </w:p>
    <w:p w14:paraId="6AFD2C04" w14:textId="77777777" w:rsidR="0043266B" w:rsidRPr="00564752" w:rsidRDefault="00C9386D" w:rsidP="00367823">
      <w:pPr>
        <w:pStyle w:val="Default"/>
        <w:numPr>
          <w:ilvl w:val="0"/>
          <w:numId w:val="13"/>
        </w:numPr>
        <w:jc w:val="both"/>
        <w:rPr>
          <w:rFonts w:ascii="Calibri" w:hAnsi="Calibri" w:cs="Calibri"/>
          <w:color w:val="auto"/>
          <w:sz w:val="22"/>
          <w:szCs w:val="22"/>
        </w:rPr>
      </w:pPr>
      <w:r w:rsidRPr="00564752">
        <w:rPr>
          <w:rFonts w:ascii="Calibri" w:hAnsi="Calibri" w:cs="Calibri"/>
          <w:color w:val="auto"/>
          <w:sz w:val="22"/>
          <w:szCs w:val="22"/>
        </w:rPr>
        <w:t>Ustanowione umową zasady zachowania poufności informacji, jak również przewidziane w umowie kary umowne z tytułu naruszenia zasad zachowania poufności informacji, obowiązują zarówno podczas wykonania umowy, jak i po jej wygaśnięciu.</w:t>
      </w:r>
    </w:p>
    <w:p w14:paraId="0D8E8207" w14:textId="25BA8A5B" w:rsidR="00C9386D" w:rsidRPr="005B338D" w:rsidRDefault="00C9386D" w:rsidP="00367823">
      <w:pPr>
        <w:pStyle w:val="Default"/>
        <w:numPr>
          <w:ilvl w:val="0"/>
          <w:numId w:val="13"/>
        </w:numPr>
        <w:jc w:val="both"/>
        <w:rPr>
          <w:rFonts w:ascii="Calibri" w:hAnsi="Calibri" w:cs="Calibri"/>
        </w:rPr>
      </w:pPr>
      <w:r w:rsidRPr="005B338D">
        <w:rPr>
          <w:rFonts w:ascii="Calibri" w:hAnsi="Calibri" w:cs="Calibri"/>
          <w:sz w:val="22"/>
          <w:szCs w:val="22"/>
        </w:rPr>
        <w:t xml:space="preserve">Wszelkie informacje uzyskane podczas realizacji umowy będą wykorzystywane wyłącznie do celów związanych z umową, z zachowaniem zasad wynikających z </w:t>
      </w:r>
      <w:r w:rsidR="005F1FE8">
        <w:rPr>
          <w:rFonts w:ascii="Calibri" w:hAnsi="Calibri" w:cs="Calibri"/>
          <w:sz w:val="22"/>
          <w:szCs w:val="22"/>
        </w:rPr>
        <w:t>RODO.</w:t>
      </w:r>
    </w:p>
    <w:p w14:paraId="2F1F01AA" w14:textId="77777777" w:rsidR="00C9386D" w:rsidRPr="00C9386D" w:rsidRDefault="00C9386D" w:rsidP="002D1372">
      <w:pPr>
        <w:pStyle w:val="Akapitzlist"/>
        <w:ind w:left="4614" w:hanging="360"/>
        <w:jc w:val="both"/>
        <w:rPr>
          <w:rFonts w:ascii="Calibri" w:hAnsi="Calibri" w:cs="Calibri"/>
        </w:rPr>
      </w:pPr>
    </w:p>
    <w:p w14:paraId="061E9691" w14:textId="3C6AC35F" w:rsidR="008F223F" w:rsidRPr="00564752" w:rsidRDefault="00C9386D" w:rsidP="002D1372">
      <w:pPr>
        <w:jc w:val="center"/>
        <w:rPr>
          <w:rFonts w:ascii="Calibri" w:hAnsi="Calibri" w:cs="Calibri"/>
        </w:rPr>
      </w:pPr>
      <w:r w:rsidRPr="00564752">
        <w:rPr>
          <w:rFonts w:ascii="Calibri" w:hAnsi="Calibri" w:cs="Calibri"/>
          <w:b/>
        </w:rPr>
        <w:t xml:space="preserve">§ </w:t>
      </w:r>
      <w:r w:rsidR="000F08AE" w:rsidRPr="00564752">
        <w:rPr>
          <w:rFonts w:ascii="Calibri" w:hAnsi="Calibri" w:cs="Calibri"/>
          <w:b/>
        </w:rPr>
        <w:t>1</w:t>
      </w:r>
      <w:r w:rsidR="000F08AE">
        <w:rPr>
          <w:rFonts w:ascii="Calibri" w:hAnsi="Calibri" w:cs="Calibri"/>
          <w:b/>
        </w:rPr>
        <w:t xml:space="preserve">2 </w:t>
      </w:r>
      <w:r w:rsidR="000F08AE" w:rsidRPr="00564752">
        <w:rPr>
          <w:rFonts w:ascii="Calibri" w:hAnsi="Calibri" w:cs="Calibri"/>
          <w:b/>
        </w:rPr>
        <w:t>Dokumentacja</w:t>
      </w:r>
      <w:r w:rsidR="000F08AE">
        <w:rPr>
          <w:rFonts w:ascii="Calibri" w:hAnsi="Calibri" w:cs="Calibri"/>
          <w:b/>
        </w:rPr>
        <w:t xml:space="preserve"> </w:t>
      </w:r>
      <w:r w:rsidR="0043266B">
        <w:rPr>
          <w:rFonts w:ascii="Calibri" w:hAnsi="Calibri" w:cs="Calibri"/>
          <w:b/>
        </w:rPr>
        <w:t xml:space="preserve">i </w:t>
      </w:r>
      <w:r w:rsidRPr="00564752">
        <w:rPr>
          <w:rFonts w:ascii="Calibri" w:hAnsi="Calibri" w:cs="Calibri"/>
          <w:b/>
        </w:rPr>
        <w:t>ewidencja</w:t>
      </w:r>
    </w:p>
    <w:p w14:paraId="13A2FA62" w14:textId="77777777" w:rsidR="00C9386D" w:rsidRPr="00E24345" w:rsidRDefault="00C9386D" w:rsidP="00367823">
      <w:pPr>
        <w:numPr>
          <w:ilvl w:val="0"/>
          <w:numId w:val="14"/>
        </w:numPr>
        <w:suppressAutoHyphens/>
        <w:autoSpaceDE/>
        <w:autoSpaceDN/>
        <w:ind w:left="426" w:hanging="284"/>
        <w:jc w:val="both"/>
        <w:textAlignment w:val="baseline"/>
        <w:rPr>
          <w:rFonts w:ascii="Calibri" w:hAnsi="Calibri" w:cs="Calibri"/>
        </w:rPr>
      </w:pPr>
      <w:r w:rsidRPr="00E24345">
        <w:rPr>
          <w:rFonts w:ascii="Calibri" w:hAnsi="Calibri" w:cs="Calibri"/>
        </w:rPr>
        <w:t>Wykonawca zobowiązuje się do prowadzenia wszelkiej dokumentacji, w tym dokumentacji księgowej, związanej z wykonywaniem niniejszej umowy.</w:t>
      </w:r>
    </w:p>
    <w:p w14:paraId="6E6C3F6A" w14:textId="394CD85E" w:rsidR="00C9386D" w:rsidRPr="00F578E9" w:rsidRDefault="00C9386D" w:rsidP="00367823">
      <w:pPr>
        <w:numPr>
          <w:ilvl w:val="0"/>
          <w:numId w:val="14"/>
        </w:numPr>
        <w:suppressAutoHyphens/>
        <w:autoSpaceDE/>
        <w:autoSpaceDN/>
        <w:ind w:left="426" w:hanging="284"/>
        <w:jc w:val="both"/>
        <w:textAlignment w:val="baseline"/>
        <w:rPr>
          <w:rFonts w:ascii="Calibri" w:hAnsi="Calibri" w:cs="Calibri"/>
        </w:rPr>
      </w:pPr>
      <w:r w:rsidRPr="00F578E9">
        <w:rPr>
          <w:rFonts w:ascii="Calibri" w:hAnsi="Calibri" w:cs="Calibri"/>
        </w:rPr>
        <w:t>Wykonawca zobowiązuje się do przechowywania dla celów dowodo</w:t>
      </w:r>
      <w:r w:rsidRPr="005F1FE8">
        <w:rPr>
          <w:rFonts w:ascii="Calibri" w:hAnsi="Calibri" w:cs="Calibri"/>
        </w:rPr>
        <w:t>wych dokumentacji określonej w ust. 1</w:t>
      </w:r>
      <w:r w:rsidRPr="00811CA1">
        <w:rPr>
          <w:rFonts w:ascii="Calibri" w:hAnsi="Calibri" w:cs="Calibri"/>
        </w:rPr>
        <w:t>-2</w:t>
      </w:r>
      <w:r w:rsidRPr="00F578E9">
        <w:rPr>
          <w:rFonts w:ascii="Calibri" w:hAnsi="Calibri" w:cs="Calibri"/>
        </w:rPr>
        <w:t>, a także do przechowywania jej w formie papierowej i elektronicznej przez okres 5 lat od daty zakończenia działań objętych umową, z zastrzeżeniem ust. 5. Wykonawca zobowiązuje się informować bezzwłocznie Zamawiające</w:t>
      </w:r>
      <w:r w:rsidRPr="005F1FE8">
        <w:rPr>
          <w:rFonts w:ascii="Calibri" w:hAnsi="Calibri" w:cs="Calibri"/>
        </w:rPr>
        <w:t>go o miejscu przechowywania dokumentacji określonej w ust.1</w:t>
      </w:r>
      <w:r w:rsidRPr="00811CA1">
        <w:rPr>
          <w:rFonts w:ascii="Calibri" w:hAnsi="Calibri" w:cs="Calibri"/>
        </w:rPr>
        <w:t>-2</w:t>
      </w:r>
      <w:r w:rsidRPr="00F578E9">
        <w:rPr>
          <w:rFonts w:ascii="Calibri" w:hAnsi="Calibri" w:cs="Calibri"/>
        </w:rPr>
        <w:t>.</w:t>
      </w:r>
    </w:p>
    <w:p w14:paraId="49C9C017" w14:textId="541555DB" w:rsidR="00C9386D" w:rsidRPr="005F1FE8" w:rsidRDefault="00C9386D" w:rsidP="00367823">
      <w:pPr>
        <w:numPr>
          <w:ilvl w:val="0"/>
          <w:numId w:val="14"/>
        </w:numPr>
        <w:suppressAutoHyphens/>
        <w:autoSpaceDE/>
        <w:autoSpaceDN/>
        <w:ind w:left="426" w:hanging="284"/>
        <w:jc w:val="both"/>
        <w:textAlignment w:val="baseline"/>
        <w:rPr>
          <w:rFonts w:ascii="Calibri" w:hAnsi="Calibri" w:cs="Calibri"/>
        </w:rPr>
      </w:pPr>
      <w:r w:rsidRPr="005F1FE8">
        <w:rPr>
          <w:rFonts w:ascii="Calibri" w:hAnsi="Calibri" w:cs="Calibri"/>
        </w:rPr>
        <w:t xml:space="preserve">W przypadku konieczności przedłużenia terminu, o którym mowa w ust. </w:t>
      </w:r>
      <w:r w:rsidR="005531AC" w:rsidRPr="005F1FE8">
        <w:rPr>
          <w:rFonts w:ascii="Calibri" w:hAnsi="Calibri" w:cs="Calibri"/>
        </w:rPr>
        <w:t>2</w:t>
      </w:r>
      <w:r w:rsidRPr="005F1FE8">
        <w:rPr>
          <w:rFonts w:ascii="Calibri" w:hAnsi="Calibri" w:cs="Calibri"/>
        </w:rPr>
        <w:t>, Zamawiający powiadomi o tym pisemnie Wykonawcę przed jego upływem.</w:t>
      </w:r>
    </w:p>
    <w:p w14:paraId="5BDB127D" w14:textId="4E667289" w:rsidR="00C9386D" w:rsidRPr="005F1FE8" w:rsidRDefault="00C9386D" w:rsidP="00367823">
      <w:pPr>
        <w:numPr>
          <w:ilvl w:val="0"/>
          <w:numId w:val="14"/>
        </w:numPr>
        <w:suppressAutoHyphens/>
        <w:autoSpaceDE/>
        <w:autoSpaceDN/>
        <w:ind w:left="426" w:hanging="284"/>
        <w:jc w:val="both"/>
        <w:textAlignment w:val="baseline"/>
        <w:rPr>
          <w:rFonts w:ascii="Calibri" w:hAnsi="Calibri" w:cs="Calibri"/>
        </w:rPr>
      </w:pPr>
      <w:r w:rsidRPr="00811CA1">
        <w:rPr>
          <w:rFonts w:ascii="Calibri" w:hAnsi="Calibri" w:cs="Calibri"/>
        </w:rPr>
        <w:t>Postanowienie</w:t>
      </w:r>
      <w:r w:rsidRPr="00F578E9">
        <w:rPr>
          <w:rFonts w:ascii="Calibri" w:hAnsi="Calibri" w:cs="Calibri"/>
        </w:rPr>
        <w:t xml:space="preserve">, o którym mowa w ust. </w:t>
      </w:r>
      <w:r w:rsidR="005531AC" w:rsidRPr="00811CA1">
        <w:rPr>
          <w:rFonts w:ascii="Calibri" w:hAnsi="Calibri" w:cs="Calibri"/>
        </w:rPr>
        <w:t>3</w:t>
      </w:r>
      <w:r w:rsidRPr="00F578E9">
        <w:rPr>
          <w:rFonts w:ascii="Calibri" w:hAnsi="Calibri" w:cs="Calibri"/>
        </w:rPr>
        <w:t>, oznacza koniec</w:t>
      </w:r>
      <w:r w:rsidRPr="005F1FE8">
        <w:rPr>
          <w:rFonts w:ascii="Calibri" w:hAnsi="Calibri" w:cs="Calibri"/>
        </w:rPr>
        <w:t>zność przedłużenia okresu przechowywania dokumentacji o wskazany w powiadomieniu termin.</w:t>
      </w:r>
    </w:p>
    <w:p w14:paraId="7E6120F8" w14:textId="77777777" w:rsidR="00C9386D" w:rsidRPr="00E24345" w:rsidRDefault="00C9386D" w:rsidP="00367823">
      <w:pPr>
        <w:numPr>
          <w:ilvl w:val="0"/>
          <w:numId w:val="14"/>
        </w:numPr>
        <w:suppressAutoHyphens/>
        <w:autoSpaceDE/>
        <w:autoSpaceDN/>
        <w:ind w:left="426" w:hanging="284"/>
        <w:jc w:val="both"/>
        <w:textAlignment w:val="baseline"/>
        <w:rPr>
          <w:rFonts w:ascii="Calibri" w:hAnsi="Calibri" w:cs="Calibri"/>
        </w:rPr>
      </w:pPr>
      <w:r w:rsidRPr="005F1FE8">
        <w:rPr>
          <w:rFonts w:ascii="Calibri" w:hAnsi="Calibri" w:cs="Calibri"/>
        </w:rPr>
        <w:t>Wykonawcy nie przysługuje dodatkowe wynagrodzenie z tytułu przechowywania dokumentacji związanej</w:t>
      </w:r>
      <w:r w:rsidRPr="00E24345">
        <w:rPr>
          <w:rFonts w:ascii="Calibri" w:hAnsi="Calibri" w:cs="Calibri"/>
        </w:rPr>
        <w:t xml:space="preserve"> z wykonywaniem umowy.</w:t>
      </w:r>
    </w:p>
    <w:p w14:paraId="6F3AC8F2" w14:textId="77777777" w:rsidR="00C9386D" w:rsidRPr="00C9386D" w:rsidRDefault="00C9386D" w:rsidP="002D1372">
      <w:pPr>
        <w:tabs>
          <w:tab w:val="left" w:pos="720"/>
        </w:tabs>
        <w:ind w:left="714"/>
        <w:rPr>
          <w:rFonts w:ascii="Calibri" w:hAnsi="Calibri" w:cs="Calibri"/>
        </w:rPr>
      </w:pPr>
    </w:p>
    <w:p w14:paraId="6FEE3532" w14:textId="54B9681A" w:rsidR="00E24345" w:rsidRPr="00564752" w:rsidRDefault="00C9386D" w:rsidP="002D1372">
      <w:pPr>
        <w:jc w:val="center"/>
        <w:rPr>
          <w:rFonts w:ascii="Calibri" w:hAnsi="Calibri" w:cs="Calibri"/>
        </w:rPr>
      </w:pPr>
      <w:r w:rsidRPr="00564752">
        <w:rPr>
          <w:rFonts w:ascii="Calibri" w:hAnsi="Calibri" w:cs="Calibri"/>
          <w:b/>
        </w:rPr>
        <w:t xml:space="preserve">§ </w:t>
      </w:r>
      <w:r w:rsidR="000F08AE" w:rsidRPr="00564752">
        <w:rPr>
          <w:rFonts w:ascii="Calibri" w:hAnsi="Calibri" w:cs="Calibri"/>
          <w:b/>
        </w:rPr>
        <w:t>1</w:t>
      </w:r>
      <w:r w:rsidR="000F08AE">
        <w:rPr>
          <w:rFonts w:ascii="Calibri" w:hAnsi="Calibri" w:cs="Calibri"/>
          <w:b/>
        </w:rPr>
        <w:t>3</w:t>
      </w:r>
      <w:r w:rsidR="000F08AE" w:rsidRPr="00564752">
        <w:rPr>
          <w:rFonts w:ascii="Calibri" w:hAnsi="Calibri" w:cs="Calibri"/>
          <w:b/>
        </w:rPr>
        <w:t xml:space="preserve"> </w:t>
      </w:r>
      <w:r w:rsidRPr="00564752">
        <w:rPr>
          <w:rFonts w:ascii="Calibri" w:hAnsi="Calibri" w:cs="Calibri"/>
          <w:b/>
          <w:bCs/>
        </w:rPr>
        <w:t>Kontrola</w:t>
      </w:r>
      <w:r w:rsidR="00E24345">
        <w:rPr>
          <w:rFonts w:ascii="Calibri" w:hAnsi="Calibri" w:cs="Calibri"/>
          <w:b/>
          <w:bCs/>
        </w:rPr>
        <w:t xml:space="preserve"> </w:t>
      </w:r>
      <w:r w:rsidRPr="00564752">
        <w:rPr>
          <w:rFonts w:ascii="Calibri" w:hAnsi="Calibri" w:cs="Calibri"/>
          <w:b/>
          <w:bCs/>
        </w:rPr>
        <w:t>realizacji</w:t>
      </w:r>
      <w:r w:rsidR="00E24345">
        <w:rPr>
          <w:rFonts w:ascii="Calibri" w:hAnsi="Calibri" w:cs="Calibri"/>
          <w:b/>
          <w:bCs/>
        </w:rPr>
        <w:t xml:space="preserve"> </w:t>
      </w:r>
      <w:r w:rsidRPr="00564752">
        <w:rPr>
          <w:rFonts w:ascii="Calibri" w:hAnsi="Calibri" w:cs="Calibri"/>
          <w:b/>
          <w:bCs/>
        </w:rPr>
        <w:t>przedmiotu</w:t>
      </w:r>
      <w:r w:rsidR="00E24345">
        <w:rPr>
          <w:rFonts w:ascii="Calibri" w:hAnsi="Calibri" w:cs="Calibri"/>
          <w:b/>
          <w:bCs/>
        </w:rPr>
        <w:t xml:space="preserve"> </w:t>
      </w:r>
      <w:r w:rsidRPr="00564752">
        <w:rPr>
          <w:rFonts w:ascii="Calibri" w:hAnsi="Calibri" w:cs="Calibri"/>
          <w:b/>
          <w:bCs/>
        </w:rPr>
        <w:t>umowy</w:t>
      </w:r>
    </w:p>
    <w:p w14:paraId="207BA033" w14:textId="77777777" w:rsidR="00C9386D" w:rsidRPr="00C9386D" w:rsidRDefault="00C9386D" w:rsidP="005531AC">
      <w:pPr>
        <w:numPr>
          <w:ilvl w:val="0"/>
          <w:numId w:val="15"/>
        </w:numPr>
        <w:tabs>
          <w:tab w:val="left" w:pos="567"/>
        </w:tabs>
        <w:suppressAutoHyphens/>
        <w:autoSpaceDE/>
        <w:autoSpaceDN/>
        <w:ind w:left="567" w:hanging="425"/>
        <w:jc w:val="both"/>
        <w:textAlignment w:val="baseline"/>
        <w:rPr>
          <w:rFonts w:ascii="Calibri" w:hAnsi="Calibri" w:cs="Calibri"/>
        </w:rPr>
      </w:pPr>
      <w:r w:rsidRPr="00C9386D">
        <w:rPr>
          <w:rFonts w:ascii="Calibri" w:hAnsi="Calibri" w:cs="Calibri"/>
        </w:rPr>
        <w:t>Wykonawca zapewni Zamawiającemu, a także wskazanemu przez Zamawiającego audytorowi oraz innym uprawnionym podmiotom pełny wgląd we wszystkie dokumenty związane z wykonywaniem umowy.</w:t>
      </w:r>
    </w:p>
    <w:p w14:paraId="41BD80B2" w14:textId="77777777" w:rsidR="00C9386D" w:rsidRPr="00C9386D" w:rsidRDefault="00C9386D" w:rsidP="005531AC">
      <w:pPr>
        <w:numPr>
          <w:ilvl w:val="0"/>
          <w:numId w:val="15"/>
        </w:numPr>
        <w:tabs>
          <w:tab w:val="left" w:pos="567"/>
        </w:tabs>
        <w:suppressAutoHyphens/>
        <w:autoSpaceDE/>
        <w:autoSpaceDN/>
        <w:ind w:left="567" w:hanging="425"/>
        <w:jc w:val="both"/>
        <w:textAlignment w:val="baseline"/>
        <w:rPr>
          <w:rFonts w:ascii="Calibri" w:hAnsi="Calibri" w:cs="Calibri"/>
        </w:rPr>
      </w:pPr>
      <w:r w:rsidRPr="00C9386D">
        <w:rPr>
          <w:rFonts w:ascii="Calibri" w:hAnsi="Calibri" w:cs="Calibri"/>
        </w:rPr>
        <w:t>Wykonawca zobowiązuje się poddać kontroli prowadzonej przez Zamawiającego, a także wskazanego przez Zamawiającego audytora oraz inne uprawnione podmioty, w zakresie prawidłowości wykonywania niniejszej umowy.</w:t>
      </w:r>
    </w:p>
    <w:p w14:paraId="1DFF0109" w14:textId="67DB869C" w:rsidR="00C9386D" w:rsidRPr="00C9386D" w:rsidRDefault="00C9386D" w:rsidP="005531AC">
      <w:pPr>
        <w:numPr>
          <w:ilvl w:val="0"/>
          <w:numId w:val="15"/>
        </w:numPr>
        <w:tabs>
          <w:tab w:val="left" w:pos="567"/>
        </w:tabs>
        <w:suppressAutoHyphens/>
        <w:autoSpaceDE/>
        <w:autoSpaceDN/>
        <w:ind w:left="567" w:hanging="425"/>
        <w:jc w:val="both"/>
        <w:textAlignment w:val="baseline"/>
        <w:rPr>
          <w:rFonts w:ascii="Calibri" w:hAnsi="Calibri" w:cs="Calibri"/>
        </w:rPr>
      </w:pPr>
      <w:r w:rsidRPr="00C9386D">
        <w:rPr>
          <w:rFonts w:ascii="Calibri" w:hAnsi="Calibri" w:cs="Calibri"/>
        </w:rPr>
        <w:t>W przypadku kontroli, o której mowa w ust. 2, Wykonawca udostępnia kontrolującym wgląd</w:t>
      </w:r>
      <w:r w:rsidR="00E24345">
        <w:rPr>
          <w:rFonts w:ascii="Calibri" w:hAnsi="Calibri" w:cs="Calibri"/>
        </w:rPr>
        <w:t xml:space="preserve"> </w:t>
      </w:r>
      <w:r w:rsidRPr="00C9386D">
        <w:rPr>
          <w:rFonts w:ascii="Calibri" w:hAnsi="Calibri" w:cs="Calibri"/>
        </w:rPr>
        <w:t>w dokumenty, w tym dokumenty finansowe oraz dokumenty elektroniczne związane z wykonywaniem umowy.</w:t>
      </w:r>
    </w:p>
    <w:p w14:paraId="5AD77DF9" w14:textId="77777777" w:rsidR="00C9386D" w:rsidRPr="00C9386D" w:rsidRDefault="00C9386D" w:rsidP="005531AC">
      <w:pPr>
        <w:numPr>
          <w:ilvl w:val="0"/>
          <w:numId w:val="15"/>
        </w:numPr>
        <w:tabs>
          <w:tab w:val="left" w:pos="567"/>
        </w:tabs>
        <w:suppressAutoHyphens/>
        <w:autoSpaceDE/>
        <w:autoSpaceDN/>
        <w:ind w:left="567" w:hanging="425"/>
        <w:jc w:val="both"/>
        <w:textAlignment w:val="baseline"/>
        <w:rPr>
          <w:rFonts w:ascii="Calibri" w:hAnsi="Calibri" w:cs="Calibri"/>
        </w:rPr>
      </w:pPr>
      <w:r w:rsidRPr="00C9386D">
        <w:rPr>
          <w:rFonts w:ascii="Calibri" w:hAnsi="Calibri" w:cs="Calibri"/>
        </w:rPr>
        <w:t>Prawo kontroli przysługuje Zamawiającemu, a także wskazanemu przez Zamawiającego audytorowi oraz innym uprawnionym podmiotom zarówno w siedzibie Wykonawcy, jak i w miejscu wykonywania umowy lub innym miejscu związanym z wykonywaniem umowy.</w:t>
      </w:r>
    </w:p>
    <w:p w14:paraId="1808B325" w14:textId="77777777" w:rsidR="00C9386D" w:rsidRPr="00C9386D" w:rsidRDefault="00C9386D" w:rsidP="005531AC">
      <w:pPr>
        <w:numPr>
          <w:ilvl w:val="0"/>
          <w:numId w:val="15"/>
        </w:numPr>
        <w:tabs>
          <w:tab w:val="left" w:pos="567"/>
        </w:tabs>
        <w:suppressAutoHyphens/>
        <w:autoSpaceDE/>
        <w:autoSpaceDN/>
        <w:ind w:left="567" w:hanging="425"/>
        <w:jc w:val="both"/>
        <w:textAlignment w:val="baseline"/>
        <w:rPr>
          <w:rFonts w:ascii="Calibri" w:hAnsi="Calibri" w:cs="Calibri"/>
        </w:rPr>
      </w:pPr>
      <w:r w:rsidRPr="00C9386D">
        <w:rPr>
          <w:rFonts w:ascii="Calibri" w:hAnsi="Calibri" w:cs="Calibri"/>
        </w:rPr>
        <w:t>Prawo kontroli przysługuje Zamawiającemu, a także wskazanemu przez Zamawiającego audytorowi oraz innym uprawnionym podmiotom w dowolnym terminie w trakcie wykonywania umowy, oraz przez okres 5 lat od daty zakończenia działań objętych umową.</w:t>
      </w:r>
    </w:p>
    <w:p w14:paraId="20CD4552" w14:textId="77777777" w:rsidR="00C9386D" w:rsidRPr="00C9386D" w:rsidRDefault="00C9386D" w:rsidP="005531AC">
      <w:pPr>
        <w:numPr>
          <w:ilvl w:val="0"/>
          <w:numId w:val="15"/>
        </w:numPr>
        <w:tabs>
          <w:tab w:val="left" w:pos="567"/>
        </w:tabs>
        <w:suppressAutoHyphens/>
        <w:autoSpaceDE/>
        <w:autoSpaceDN/>
        <w:ind w:left="567" w:hanging="425"/>
        <w:jc w:val="both"/>
        <w:textAlignment w:val="baseline"/>
        <w:rPr>
          <w:rFonts w:ascii="Calibri" w:hAnsi="Calibri" w:cs="Calibri"/>
        </w:rPr>
      </w:pPr>
      <w:r w:rsidRPr="00C9386D">
        <w:rPr>
          <w:rFonts w:ascii="Calibri" w:hAnsi="Calibri" w:cs="Calibri"/>
        </w:rPr>
        <w:t>Na żądanie Zamawiającego, a także wskazanego przez Zamawiającego audytora lub innego uprawnionego podmiotu, Wykonawca zobowiązuje się do udzielenia bezzwłocznie pełnej informacji o projekcie w trakcie wykonywania umowy oraz przez okres 5 lat od daty zakończenia działań objętych umową.</w:t>
      </w:r>
    </w:p>
    <w:p w14:paraId="7DE91B13" w14:textId="77777777" w:rsidR="00C9386D" w:rsidRPr="00C9386D" w:rsidRDefault="00C9386D" w:rsidP="005531AC">
      <w:pPr>
        <w:numPr>
          <w:ilvl w:val="0"/>
          <w:numId w:val="15"/>
        </w:numPr>
        <w:tabs>
          <w:tab w:val="left" w:pos="567"/>
        </w:tabs>
        <w:suppressAutoHyphens/>
        <w:autoSpaceDE/>
        <w:autoSpaceDN/>
        <w:ind w:left="567" w:hanging="425"/>
        <w:jc w:val="both"/>
        <w:textAlignment w:val="baseline"/>
        <w:rPr>
          <w:rFonts w:ascii="Calibri" w:hAnsi="Calibri" w:cs="Calibri"/>
        </w:rPr>
      </w:pPr>
      <w:r w:rsidRPr="00C9386D">
        <w:rPr>
          <w:rFonts w:ascii="Calibri" w:hAnsi="Calibri" w:cs="Calibri"/>
        </w:rPr>
        <w:t>W przypadku konieczności przedłużenia powyższego terminu Zamawiający, lub wskazany przez Zamawiającego audytor, lub inny uprawniony podmiot, powiadomi o tym pisemnie Wykonawcę przed jego upływem.</w:t>
      </w:r>
    </w:p>
    <w:p w14:paraId="72C0A242" w14:textId="3DA736E0" w:rsidR="00C9386D" w:rsidRPr="00C9386D" w:rsidRDefault="00C9386D" w:rsidP="005531AC">
      <w:pPr>
        <w:numPr>
          <w:ilvl w:val="0"/>
          <w:numId w:val="15"/>
        </w:numPr>
        <w:tabs>
          <w:tab w:val="left" w:pos="567"/>
        </w:tabs>
        <w:suppressAutoHyphens/>
        <w:autoSpaceDE/>
        <w:autoSpaceDN/>
        <w:ind w:left="567" w:hanging="425"/>
        <w:jc w:val="both"/>
        <w:textAlignment w:val="baseline"/>
        <w:rPr>
          <w:rFonts w:ascii="Calibri" w:hAnsi="Calibri" w:cs="Calibri"/>
          <w:b/>
        </w:rPr>
      </w:pPr>
      <w:r w:rsidRPr="00C9386D">
        <w:rPr>
          <w:rFonts w:ascii="Calibri" w:hAnsi="Calibri" w:cs="Calibri"/>
        </w:rPr>
        <w:t xml:space="preserve">W przypadku stwierdzenia przez Zamawiającego, lub wskazanego przez Zamawiającego audytora, lub inny uprawniony podmiot, że Wykonawca wykonuje </w:t>
      </w:r>
      <w:r w:rsidR="00C452F3">
        <w:rPr>
          <w:rFonts w:ascii="Calibri" w:hAnsi="Calibri" w:cs="Calibri"/>
        </w:rPr>
        <w:t>U</w:t>
      </w:r>
      <w:r w:rsidRPr="00C9386D">
        <w:rPr>
          <w:rFonts w:ascii="Calibri" w:hAnsi="Calibri" w:cs="Calibri"/>
        </w:rPr>
        <w:t xml:space="preserve">mowę, lub jej część w sposób sprzeczny z </w:t>
      </w:r>
      <w:r w:rsidR="00C452F3">
        <w:rPr>
          <w:rFonts w:ascii="Calibri" w:hAnsi="Calibri" w:cs="Calibri"/>
        </w:rPr>
        <w:t>U</w:t>
      </w:r>
      <w:r w:rsidRPr="00C9386D">
        <w:rPr>
          <w:rFonts w:ascii="Calibri" w:hAnsi="Calibri" w:cs="Calibri"/>
        </w:rPr>
        <w:t xml:space="preserve">mową, lub w realizowanych pracach nie stosuje się do </w:t>
      </w:r>
      <w:r w:rsidR="00C452F3">
        <w:rPr>
          <w:rFonts w:ascii="Calibri" w:hAnsi="Calibri" w:cs="Calibri"/>
        </w:rPr>
        <w:t>postanowień U</w:t>
      </w:r>
      <w:r w:rsidRPr="00C9386D">
        <w:rPr>
          <w:rFonts w:ascii="Calibri" w:hAnsi="Calibri" w:cs="Calibri"/>
        </w:rPr>
        <w:t xml:space="preserve">mowy, Zamawiający, lub wskazany przez Zamawiającego audytor, lub inny uprawniony podmiot wezwie Wykonawcę do zmiany sposobu wykonania </w:t>
      </w:r>
      <w:r w:rsidR="00C452F3">
        <w:rPr>
          <w:rFonts w:ascii="Calibri" w:hAnsi="Calibri" w:cs="Calibri"/>
        </w:rPr>
        <w:t>U</w:t>
      </w:r>
      <w:r w:rsidRPr="00C9386D">
        <w:rPr>
          <w:rFonts w:ascii="Calibri" w:hAnsi="Calibri" w:cs="Calibri"/>
        </w:rPr>
        <w:t xml:space="preserve">mowy i usunięcia uchybień, lub złożenia wyjaśnień w terminie określonym w wezwaniu pod rygorem </w:t>
      </w:r>
      <w:r w:rsidRPr="00C9386D">
        <w:rPr>
          <w:rFonts w:ascii="Calibri" w:hAnsi="Calibri" w:cs="Calibri"/>
        </w:rPr>
        <w:lastRenderedPageBreak/>
        <w:t xml:space="preserve">odstąpienia od </w:t>
      </w:r>
      <w:r w:rsidR="00C452F3">
        <w:rPr>
          <w:rFonts w:ascii="Calibri" w:hAnsi="Calibri" w:cs="Calibri"/>
        </w:rPr>
        <w:t>U</w:t>
      </w:r>
      <w:r w:rsidRPr="00C9386D">
        <w:rPr>
          <w:rFonts w:ascii="Calibri" w:hAnsi="Calibri" w:cs="Calibri"/>
        </w:rPr>
        <w:t>mowy, lub naliczenia kar umownych.</w:t>
      </w:r>
    </w:p>
    <w:p w14:paraId="3D2D13A4" w14:textId="77777777" w:rsidR="00BA390B" w:rsidRDefault="00BA390B" w:rsidP="002D1372">
      <w:pPr>
        <w:jc w:val="center"/>
        <w:rPr>
          <w:rFonts w:ascii="Calibri" w:hAnsi="Calibri" w:cs="Calibri"/>
          <w:b/>
        </w:rPr>
      </w:pPr>
    </w:p>
    <w:p w14:paraId="58B1850D" w14:textId="4A31CDF3" w:rsidR="00C9386D" w:rsidRDefault="00C9386D" w:rsidP="002D1372">
      <w:pPr>
        <w:jc w:val="center"/>
        <w:rPr>
          <w:rFonts w:ascii="Calibri" w:hAnsi="Calibri" w:cs="Calibri"/>
          <w:b/>
        </w:rPr>
      </w:pPr>
      <w:r w:rsidRPr="00564752">
        <w:rPr>
          <w:rFonts w:ascii="Calibri" w:hAnsi="Calibri" w:cs="Calibri"/>
          <w:b/>
        </w:rPr>
        <w:t xml:space="preserve">§ </w:t>
      </w:r>
      <w:r w:rsidR="000F08AE" w:rsidRPr="00564752">
        <w:rPr>
          <w:rFonts w:ascii="Calibri" w:hAnsi="Calibri" w:cs="Calibri"/>
          <w:b/>
        </w:rPr>
        <w:t>1</w:t>
      </w:r>
      <w:r w:rsidR="000F08AE">
        <w:rPr>
          <w:rFonts w:ascii="Calibri" w:hAnsi="Calibri" w:cs="Calibri"/>
          <w:b/>
        </w:rPr>
        <w:t>4</w:t>
      </w:r>
      <w:r w:rsidR="000F08AE" w:rsidRPr="00564752">
        <w:rPr>
          <w:rFonts w:ascii="Calibri" w:hAnsi="Calibri" w:cs="Calibri"/>
          <w:b/>
        </w:rPr>
        <w:t xml:space="preserve"> </w:t>
      </w:r>
      <w:r w:rsidRPr="00564752">
        <w:rPr>
          <w:rFonts w:ascii="Calibri" w:hAnsi="Calibri" w:cs="Calibri"/>
          <w:b/>
        </w:rPr>
        <w:t>Wizualizacja</w:t>
      </w:r>
      <w:r w:rsidR="00E24345">
        <w:rPr>
          <w:rFonts w:ascii="Calibri" w:hAnsi="Calibri" w:cs="Calibri"/>
          <w:b/>
        </w:rPr>
        <w:t xml:space="preserve"> </w:t>
      </w:r>
      <w:r w:rsidRPr="00564752">
        <w:rPr>
          <w:rFonts w:ascii="Calibri" w:hAnsi="Calibri" w:cs="Calibri"/>
          <w:b/>
        </w:rPr>
        <w:t>przedmiotu</w:t>
      </w:r>
      <w:r w:rsidR="00E24345">
        <w:rPr>
          <w:rFonts w:ascii="Calibri" w:hAnsi="Calibri" w:cs="Calibri"/>
          <w:b/>
        </w:rPr>
        <w:t xml:space="preserve"> </w:t>
      </w:r>
      <w:r w:rsidRPr="00564752">
        <w:rPr>
          <w:rFonts w:ascii="Calibri" w:hAnsi="Calibri" w:cs="Calibri"/>
          <w:b/>
        </w:rPr>
        <w:t>umowy</w:t>
      </w:r>
    </w:p>
    <w:p w14:paraId="2D4A2EDF" w14:textId="77777777" w:rsidR="00C9386D" w:rsidRPr="00C9386D" w:rsidRDefault="00C9386D" w:rsidP="005531AC">
      <w:pPr>
        <w:numPr>
          <w:ilvl w:val="3"/>
          <w:numId w:val="14"/>
        </w:numPr>
        <w:tabs>
          <w:tab w:val="left" w:pos="567"/>
        </w:tabs>
        <w:suppressAutoHyphens/>
        <w:autoSpaceDN/>
        <w:ind w:left="567" w:hanging="425"/>
        <w:jc w:val="both"/>
        <w:textAlignment w:val="baseline"/>
        <w:rPr>
          <w:rFonts w:ascii="Calibri" w:hAnsi="Calibri" w:cs="Calibri"/>
        </w:rPr>
      </w:pPr>
      <w:r w:rsidRPr="00C9386D">
        <w:rPr>
          <w:rFonts w:ascii="Calibri" w:hAnsi="Calibri" w:cs="Calibri"/>
        </w:rPr>
        <w:t xml:space="preserve">Wykonawca zobowiązany jest informować, że wykonanie usługi objętej umową jest finansowane z udziałem środków pochodzących z Unii Europejskiej zgodnie z zasadami określonymi w </w:t>
      </w:r>
      <w:r w:rsidRPr="00C9386D">
        <w:rPr>
          <w:rFonts w:ascii="Calibri" w:hAnsi="Calibri" w:cs="Calibri"/>
          <w:i/>
        </w:rPr>
        <w:t xml:space="preserve">Podręczniku wnioskodawcy i beneficjenta programów polityki spójności 2014-2020 w zakresie informacji i promocji </w:t>
      </w:r>
      <w:r w:rsidRPr="00C9386D">
        <w:rPr>
          <w:rFonts w:ascii="Calibri" w:hAnsi="Calibri" w:cs="Calibri"/>
        </w:rPr>
        <w:t xml:space="preserve">opublikowanym na stronie internetowej </w:t>
      </w:r>
      <w:hyperlink r:id="rId8" w:history="1">
        <w:r w:rsidRPr="00C9386D">
          <w:rPr>
            <w:rStyle w:val="Hipercze"/>
            <w:rFonts w:ascii="Calibri" w:hAnsi="Calibri" w:cs="Calibri"/>
          </w:rPr>
          <w:t>www.poir.gov.pl</w:t>
        </w:r>
      </w:hyperlink>
      <w:r w:rsidRPr="00C9386D">
        <w:rPr>
          <w:rFonts w:ascii="Calibri" w:hAnsi="Calibri" w:cs="Calibri"/>
        </w:rPr>
        <w:t xml:space="preserve">. </w:t>
      </w:r>
    </w:p>
    <w:p w14:paraId="11F4F11D" w14:textId="7E1C4ABC" w:rsidR="00C9386D" w:rsidRDefault="00C9386D" w:rsidP="005531AC">
      <w:pPr>
        <w:numPr>
          <w:ilvl w:val="0"/>
          <w:numId w:val="16"/>
        </w:numPr>
        <w:tabs>
          <w:tab w:val="left" w:pos="567"/>
        </w:tabs>
        <w:suppressAutoHyphens/>
        <w:autoSpaceDN/>
        <w:ind w:left="567" w:hanging="425"/>
        <w:jc w:val="both"/>
        <w:textAlignment w:val="baseline"/>
        <w:rPr>
          <w:rFonts w:ascii="Calibri" w:hAnsi="Calibri" w:cs="Calibri"/>
        </w:rPr>
      </w:pPr>
      <w:r w:rsidRPr="00C9386D">
        <w:rPr>
          <w:rFonts w:ascii="Calibri" w:hAnsi="Calibri" w:cs="Calibri"/>
        </w:rPr>
        <w:t>Wykonawca zobowiązany jest do umieszczania wymaganych logotypów (Funduszy Europejskich z nazwą Programu, Unii Europejskiej z nazwą Europejski Fundusz Rozwoju Regionalnego i Marki Polskiej Gospodarki) oraz informacji o współfinansowaniu przedmiotu umowy z EFRR, w szczególności na materiałach (wynikach wykonanych prac/utworach) dotyczących realizacji przedmiotu umowy oraz na oficjalnej korespondencji bezpośrednio związanej z realizacją przedmiotu umowy.</w:t>
      </w:r>
    </w:p>
    <w:p w14:paraId="1D9CF46A" w14:textId="73B6B1E0" w:rsidR="005531AC" w:rsidRDefault="00C9386D" w:rsidP="005531AC">
      <w:pPr>
        <w:numPr>
          <w:ilvl w:val="0"/>
          <w:numId w:val="16"/>
        </w:numPr>
        <w:tabs>
          <w:tab w:val="left" w:pos="567"/>
        </w:tabs>
        <w:suppressAutoHyphens/>
        <w:autoSpaceDN/>
        <w:ind w:left="567" w:hanging="425"/>
        <w:jc w:val="both"/>
        <w:textAlignment w:val="baseline"/>
        <w:rPr>
          <w:rFonts w:ascii="Calibri" w:hAnsi="Calibri" w:cs="Calibri"/>
        </w:rPr>
      </w:pPr>
      <w:r w:rsidRPr="005531AC">
        <w:rPr>
          <w:rFonts w:ascii="Calibri" w:hAnsi="Calibri" w:cs="Calibri"/>
        </w:rPr>
        <w:t xml:space="preserve">Zamawiający na potrzeby realizacji niniejszej </w:t>
      </w:r>
      <w:r w:rsidR="00C452F3">
        <w:rPr>
          <w:rFonts w:ascii="Calibri" w:hAnsi="Calibri" w:cs="Calibri"/>
        </w:rPr>
        <w:t>U</w:t>
      </w:r>
      <w:r w:rsidRPr="005531AC">
        <w:rPr>
          <w:rFonts w:ascii="Calibri" w:hAnsi="Calibri" w:cs="Calibri"/>
        </w:rPr>
        <w:t>mowy przekaże Wykonawcy w wersji elektronicznej obowiązujące logotypy i znaki.</w:t>
      </w:r>
    </w:p>
    <w:p w14:paraId="3744AE41" w14:textId="04B7B302" w:rsidR="00C9386D" w:rsidRPr="005531AC" w:rsidRDefault="00C9386D" w:rsidP="005531AC">
      <w:pPr>
        <w:numPr>
          <w:ilvl w:val="0"/>
          <w:numId w:val="16"/>
        </w:numPr>
        <w:tabs>
          <w:tab w:val="left" w:pos="567"/>
        </w:tabs>
        <w:suppressAutoHyphens/>
        <w:autoSpaceDN/>
        <w:ind w:left="567" w:hanging="425"/>
        <w:jc w:val="both"/>
        <w:textAlignment w:val="baseline"/>
        <w:rPr>
          <w:rFonts w:ascii="Calibri" w:hAnsi="Calibri" w:cs="Calibri"/>
        </w:rPr>
      </w:pPr>
      <w:r w:rsidRPr="005531AC">
        <w:rPr>
          <w:rFonts w:ascii="Calibri" w:hAnsi="Calibri" w:cs="Calibri"/>
        </w:rPr>
        <w:t xml:space="preserve"> Wykonawca nie będzie wykorzystywać prowadzonych działań do promowania własnej firmy </w:t>
      </w:r>
      <w:r w:rsidRPr="005531AC">
        <w:rPr>
          <w:rFonts w:ascii="Calibri" w:hAnsi="Calibri" w:cs="Calibri"/>
        </w:rPr>
        <w:br/>
        <w:t>w żadnej formie, w tym w szczególności poprzez umieszczanie swojego logo w materiałach lub miejscach realizacji zamówienia.</w:t>
      </w:r>
    </w:p>
    <w:p w14:paraId="71C808B6" w14:textId="35815EC6" w:rsidR="00C9386D" w:rsidRDefault="00C9386D" w:rsidP="002D1372">
      <w:pPr>
        <w:ind w:left="142"/>
        <w:jc w:val="center"/>
        <w:rPr>
          <w:rFonts w:ascii="Calibri" w:hAnsi="Calibri" w:cs="Calibri"/>
          <w:b/>
          <w:bCs/>
        </w:rPr>
      </w:pPr>
      <w:r w:rsidRPr="00564752">
        <w:rPr>
          <w:rFonts w:ascii="Calibri" w:hAnsi="Calibri" w:cs="Calibri"/>
          <w:b/>
        </w:rPr>
        <w:t xml:space="preserve">§ </w:t>
      </w:r>
      <w:r w:rsidR="000F08AE" w:rsidRPr="00564752">
        <w:rPr>
          <w:rFonts w:ascii="Calibri" w:hAnsi="Calibri" w:cs="Calibri"/>
          <w:b/>
        </w:rPr>
        <w:t>1</w:t>
      </w:r>
      <w:r w:rsidR="000F08AE">
        <w:rPr>
          <w:rFonts w:ascii="Calibri" w:hAnsi="Calibri" w:cs="Calibri"/>
          <w:b/>
        </w:rPr>
        <w:t xml:space="preserve">5 </w:t>
      </w:r>
      <w:r w:rsidRPr="00564752">
        <w:rPr>
          <w:rFonts w:ascii="Calibri" w:hAnsi="Calibri" w:cs="Calibri"/>
          <w:b/>
          <w:bCs/>
        </w:rPr>
        <w:t>Zarządzanie</w:t>
      </w:r>
      <w:r w:rsidR="00E24345">
        <w:rPr>
          <w:rFonts w:ascii="Calibri" w:hAnsi="Calibri" w:cs="Calibri"/>
          <w:b/>
          <w:bCs/>
        </w:rPr>
        <w:t xml:space="preserve"> </w:t>
      </w:r>
      <w:r w:rsidRPr="00564752">
        <w:rPr>
          <w:rFonts w:ascii="Calibri" w:hAnsi="Calibri" w:cs="Calibri"/>
          <w:b/>
          <w:bCs/>
        </w:rPr>
        <w:t>realizacją</w:t>
      </w:r>
      <w:r w:rsidR="00E24345">
        <w:rPr>
          <w:rFonts w:ascii="Calibri" w:hAnsi="Calibri" w:cs="Calibri"/>
          <w:b/>
          <w:bCs/>
        </w:rPr>
        <w:t xml:space="preserve"> </w:t>
      </w:r>
      <w:r w:rsidRPr="00564752">
        <w:rPr>
          <w:rFonts w:ascii="Calibri" w:hAnsi="Calibri" w:cs="Calibri"/>
          <w:b/>
          <w:bCs/>
        </w:rPr>
        <w:t>umowy</w:t>
      </w:r>
      <w:r w:rsidR="00E24345">
        <w:rPr>
          <w:rFonts w:ascii="Calibri" w:hAnsi="Calibri" w:cs="Calibri"/>
          <w:b/>
          <w:bCs/>
        </w:rPr>
        <w:t xml:space="preserve"> </w:t>
      </w:r>
    </w:p>
    <w:p w14:paraId="27F0B26A" w14:textId="77777777" w:rsidR="005C2664" w:rsidRPr="006543DD" w:rsidRDefault="005C2664" w:rsidP="005C2664">
      <w:pPr>
        <w:ind w:left="142"/>
        <w:rPr>
          <w:rFonts w:ascii="Calibri" w:hAnsi="Calibri" w:cs="Calibri"/>
        </w:rPr>
      </w:pPr>
      <w:r w:rsidRPr="006543DD">
        <w:rPr>
          <w:rFonts w:ascii="Calibri" w:hAnsi="Calibri" w:cs="Calibri"/>
        </w:rPr>
        <w:t>1. Do merytorycznej współpracy i koordynacji realizacji Przedmiotu Umowy, w tym do podpisywania protokołów odbioru o których mowa w Umowie, upoważnia się:</w:t>
      </w:r>
    </w:p>
    <w:p w14:paraId="57F951E4" w14:textId="77777777" w:rsidR="005C2664" w:rsidRPr="00564752" w:rsidRDefault="005C2664" w:rsidP="005C2664">
      <w:pPr>
        <w:ind w:left="142"/>
        <w:rPr>
          <w:rFonts w:ascii="Calibri" w:hAnsi="Calibri" w:cs="Calibri"/>
        </w:rPr>
      </w:pPr>
      <w:r w:rsidRPr="006543DD">
        <w:rPr>
          <w:rFonts w:ascii="Calibri" w:hAnsi="Calibri" w:cs="Calibri"/>
        </w:rPr>
        <w:t>1) ze strony Wykonawcy:</w:t>
      </w:r>
    </w:p>
    <w:p w14:paraId="12C77950" w14:textId="77777777" w:rsidR="005C2664" w:rsidRPr="00FD115E" w:rsidRDefault="005C2664" w:rsidP="005C2664">
      <w:pPr>
        <w:pStyle w:val="Akapitzlist"/>
        <w:numPr>
          <w:ilvl w:val="1"/>
          <w:numId w:val="52"/>
        </w:numPr>
        <w:tabs>
          <w:tab w:val="left" w:pos="567"/>
        </w:tabs>
        <w:ind w:left="993" w:hanging="426"/>
        <w:jc w:val="both"/>
        <w:rPr>
          <w:rFonts w:ascii="Calibri" w:hAnsi="Calibri" w:cs="Calibri"/>
        </w:rPr>
      </w:pPr>
      <w:r w:rsidRPr="00FD115E">
        <w:rPr>
          <w:rFonts w:ascii="Calibri" w:hAnsi="Calibri" w:cs="Calibri"/>
        </w:rPr>
        <w:t>Imię i nazwisko:</w:t>
      </w:r>
    </w:p>
    <w:p w14:paraId="0985B19B" w14:textId="77777777" w:rsidR="005C2664" w:rsidRPr="00FD115E" w:rsidRDefault="005C2664" w:rsidP="005C2664">
      <w:pPr>
        <w:pStyle w:val="Akapitzlist"/>
        <w:numPr>
          <w:ilvl w:val="1"/>
          <w:numId w:val="52"/>
        </w:numPr>
        <w:tabs>
          <w:tab w:val="left" w:pos="567"/>
        </w:tabs>
        <w:ind w:left="993" w:hanging="426"/>
        <w:jc w:val="both"/>
        <w:rPr>
          <w:rFonts w:ascii="Calibri" w:hAnsi="Calibri" w:cs="Calibri"/>
        </w:rPr>
      </w:pPr>
      <w:r w:rsidRPr="00FD115E">
        <w:rPr>
          <w:rFonts w:ascii="Calibri" w:hAnsi="Calibri" w:cs="Calibri"/>
        </w:rPr>
        <w:t>Tel.:</w:t>
      </w:r>
    </w:p>
    <w:p w14:paraId="68FB3BFB" w14:textId="77777777" w:rsidR="005C2664" w:rsidRPr="00FD115E" w:rsidRDefault="005C2664" w:rsidP="005C2664">
      <w:pPr>
        <w:pStyle w:val="Akapitzlist"/>
        <w:numPr>
          <w:ilvl w:val="1"/>
          <w:numId w:val="52"/>
        </w:numPr>
        <w:tabs>
          <w:tab w:val="left" w:pos="567"/>
        </w:tabs>
        <w:ind w:left="993" w:hanging="426"/>
        <w:jc w:val="both"/>
        <w:rPr>
          <w:rFonts w:ascii="Calibri" w:hAnsi="Calibri" w:cs="Calibri"/>
        </w:rPr>
      </w:pPr>
      <w:r w:rsidRPr="00FD115E">
        <w:rPr>
          <w:rFonts w:ascii="Calibri" w:hAnsi="Calibri" w:cs="Calibri"/>
        </w:rPr>
        <w:t>Fax:</w:t>
      </w:r>
    </w:p>
    <w:p w14:paraId="093900A0" w14:textId="77777777" w:rsidR="005C2664" w:rsidRPr="00FD115E" w:rsidRDefault="005C2664" w:rsidP="005C2664">
      <w:pPr>
        <w:pStyle w:val="Akapitzlist"/>
        <w:numPr>
          <w:ilvl w:val="1"/>
          <w:numId w:val="52"/>
        </w:numPr>
        <w:ind w:left="993" w:hanging="426"/>
        <w:jc w:val="both"/>
        <w:rPr>
          <w:rFonts w:ascii="Calibri" w:hAnsi="Calibri" w:cs="Calibri"/>
        </w:rPr>
      </w:pPr>
      <w:r w:rsidRPr="00FD115E">
        <w:rPr>
          <w:rFonts w:ascii="Calibri" w:hAnsi="Calibri" w:cs="Calibri"/>
        </w:rPr>
        <w:t>E-mail:</w:t>
      </w:r>
    </w:p>
    <w:p w14:paraId="6AD9B7F0" w14:textId="77777777" w:rsidR="005C2664" w:rsidRDefault="005C2664" w:rsidP="005C2664">
      <w:pPr>
        <w:widowControl/>
        <w:tabs>
          <w:tab w:val="left" w:pos="567"/>
          <w:tab w:val="num" w:pos="993"/>
        </w:tabs>
        <w:suppressAutoHyphens/>
        <w:autoSpaceDE/>
        <w:autoSpaceDN/>
        <w:ind w:firstLine="142"/>
        <w:jc w:val="both"/>
        <w:rPr>
          <w:rFonts w:ascii="Calibri" w:hAnsi="Calibri" w:cs="Calibri"/>
        </w:rPr>
      </w:pPr>
      <w:r>
        <w:rPr>
          <w:rFonts w:ascii="Calibri" w:hAnsi="Calibri" w:cs="Calibri"/>
        </w:rPr>
        <w:t>2) ze strony Zamawiającego :</w:t>
      </w:r>
    </w:p>
    <w:p w14:paraId="3D726CC5" w14:textId="77777777" w:rsidR="005C2664" w:rsidRPr="00FD115E" w:rsidRDefault="005C2664" w:rsidP="005C2664">
      <w:pPr>
        <w:pStyle w:val="Akapitzlist"/>
        <w:numPr>
          <w:ilvl w:val="0"/>
          <w:numId w:val="53"/>
        </w:numPr>
        <w:tabs>
          <w:tab w:val="left" w:pos="720"/>
        </w:tabs>
        <w:ind w:left="993" w:hanging="426"/>
        <w:jc w:val="both"/>
        <w:rPr>
          <w:rFonts w:ascii="Calibri" w:hAnsi="Calibri" w:cs="Calibri"/>
        </w:rPr>
      </w:pPr>
      <w:r w:rsidRPr="00FD115E">
        <w:rPr>
          <w:rFonts w:ascii="Calibri" w:hAnsi="Calibri" w:cs="Calibri"/>
        </w:rPr>
        <w:t>Imię i nazwisko:</w:t>
      </w:r>
    </w:p>
    <w:p w14:paraId="69C3A1B2" w14:textId="77777777" w:rsidR="005C2664" w:rsidRPr="00FD115E" w:rsidRDefault="005C2664" w:rsidP="005C2664">
      <w:pPr>
        <w:pStyle w:val="Akapitzlist"/>
        <w:numPr>
          <w:ilvl w:val="0"/>
          <w:numId w:val="53"/>
        </w:numPr>
        <w:tabs>
          <w:tab w:val="left" w:pos="720"/>
        </w:tabs>
        <w:ind w:left="993" w:hanging="426"/>
        <w:jc w:val="both"/>
        <w:rPr>
          <w:rFonts w:ascii="Calibri" w:hAnsi="Calibri" w:cs="Calibri"/>
        </w:rPr>
      </w:pPr>
      <w:r w:rsidRPr="00FD115E">
        <w:rPr>
          <w:rFonts w:ascii="Calibri" w:hAnsi="Calibri" w:cs="Calibri"/>
        </w:rPr>
        <w:t xml:space="preserve">Stanowisko: </w:t>
      </w:r>
    </w:p>
    <w:p w14:paraId="111F2B98" w14:textId="77777777" w:rsidR="005C2664" w:rsidRPr="00FD115E" w:rsidRDefault="005C2664" w:rsidP="005C2664">
      <w:pPr>
        <w:pStyle w:val="Akapitzlist"/>
        <w:numPr>
          <w:ilvl w:val="0"/>
          <w:numId w:val="53"/>
        </w:numPr>
        <w:tabs>
          <w:tab w:val="left" w:pos="720"/>
        </w:tabs>
        <w:ind w:left="993" w:hanging="426"/>
        <w:jc w:val="both"/>
        <w:rPr>
          <w:rFonts w:ascii="Calibri" w:hAnsi="Calibri" w:cs="Calibri"/>
        </w:rPr>
      </w:pPr>
      <w:r w:rsidRPr="00FD115E">
        <w:rPr>
          <w:rFonts w:ascii="Calibri" w:hAnsi="Calibri" w:cs="Calibri"/>
        </w:rPr>
        <w:t>Tel.:</w:t>
      </w:r>
    </w:p>
    <w:p w14:paraId="73D81858" w14:textId="77777777" w:rsidR="005C2664" w:rsidRPr="00FD115E" w:rsidRDefault="005C2664" w:rsidP="005C2664">
      <w:pPr>
        <w:pStyle w:val="Akapitzlist"/>
        <w:numPr>
          <w:ilvl w:val="0"/>
          <w:numId w:val="53"/>
        </w:numPr>
        <w:tabs>
          <w:tab w:val="left" w:pos="720"/>
        </w:tabs>
        <w:ind w:left="993" w:hanging="426"/>
        <w:jc w:val="both"/>
        <w:rPr>
          <w:rFonts w:ascii="Calibri" w:hAnsi="Calibri" w:cs="Calibri"/>
        </w:rPr>
      </w:pPr>
      <w:r w:rsidRPr="00FD115E">
        <w:rPr>
          <w:rFonts w:ascii="Calibri" w:hAnsi="Calibri" w:cs="Calibri"/>
        </w:rPr>
        <w:t>Fax:</w:t>
      </w:r>
    </w:p>
    <w:p w14:paraId="442AD5AA" w14:textId="77777777" w:rsidR="005C2664" w:rsidRPr="00A35649" w:rsidRDefault="005C2664" w:rsidP="005C2664">
      <w:pPr>
        <w:pStyle w:val="Akapitzlist"/>
        <w:numPr>
          <w:ilvl w:val="0"/>
          <w:numId w:val="53"/>
        </w:numPr>
        <w:tabs>
          <w:tab w:val="left" w:pos="720"/>
        </w:tabs>
        <w:ind w:left="993" w:hanging="426"/>
        <w:jc w:val="both"/>
        <w:rPr>
          <w:rFonts w:ascii="Calibri" w:hAnsi="Calibri" w:cs="Calibri"/>
          <w:b/>
          <w:bCs/>
        </w:rPr>
      </w:pPr>
      <w:r w:rsidRPr="00FD115E">
        <w:rPr>
          <w:rFonts w:ascii="Calibri" w:hAnsi="Calibri" w:cs="Calibri"/>
        </w:rPr>
        <w:t>E-mail:</w:t>
      </w:r>
    </w:p>
    <w:p w14:paraId="3A53B19A" w14:textId="77777777" w:rsidR="005C2664" w:rsidRDefault="005C2664" w:rsidP="005C2664">
      <w:pPr>
        <w:widowControl/>
        <w:tabs>
          <w:tab w:val="left" w:pos="567"/>
        </w:tabs>
        <w:suppressAutoHyphens/>
        <w:autoSpaceDE/>
        <w:autoSpaceDN/>
        <w:ind w:left="426" w:hanging="284"/>
        <w:jc w:val="both"/>
        <w:rPr>
          <w:rFonts w:ascii="Calibri" w:hAnsi="Calibri" w:cs="Calibri"/>
        </w:rPr>
      </w:pPr>
      <w:r w:rsidRPr="00A35649">
        <w:rPr>
          <w:rFonts w:ascii="Calibri" w:hAnsi="Calibri" w:cs="Calibri"/>
          <w:bCs/>
        </w:rPr>
        <w:t>2.</w:t>
      </w:r>
      <w:r>
        <w:rPr>
          <w:rFonts w:ascii="Calibri" w:hAnsi="Calibri" w:cs="Calibri"/>
          <w:bCs/>
        </w:rPr>
        <w:t xml:space="preserve"> </w:t>
      </w:r>
      <w:r w:rsidRPr="00C9386D">
        <w:rPr>
          <w:rFonts w:ascii="Calibri" w:hAnsi="Calibri" w:cs="Calibri"/>
        </w:rPr>
        <w:t xml:space="preserve">Osobą </w:t>
      </w:r>
      <w:r>
        <w:rPr>
          <w:rFonts w:ascii="Calibri" w:hAnsi="Calibri" w:cs="Calibri"/>
        </w:rPr>
        <w:t xml:space="preserve">wskazana w ust. 1 pkt 2 jest upoważniona przez Zamawiającego do </w:t>
      </w:r>
      <w:r w:rsidRPr="00C9386D">
        <w:rPr>
          <w:rFonts w:ascii="Calibri" w:hAnsi="Calibri" w:cs="Calibri"/>
        </w:rPr>
        <w:t xml:space="preserve">podpisywania zawiadomień i oświadczeń, jak również do sprawowania nadzoru nad realizacją </w:t>
      </w:r>
      <w:r>
        <w:rPr>
          <w:rFonts w:ascii="Calibri" w:hAnsi="Calibri" w:cs="Calibri"/>
        </w:rPr>
        <w:t>Umowy oraz odbioru jakościowego Przedmiotu U</w:t>
      </w:r>
      <w:r w:rsidRPr="00C9386D">
        <w:rPr>
          <w:rFonts w:ascii="Calibri" w:hAnsi="Calibri" w:cs="Calibri"/>
        </w:rPr>
        <w:t xml:space="preserve">mowy </w:t>
      </w:r>
      <w:r>
        <w:rPr>
          <w:rFonts w:ascii="Calibri" w:hAnsi="Calibri" w:cs="Calibri"/>
        </w:rPr>
        <w:t xml:space="preserve">w tym do rozliczania </w:t>
      </w:r>
      <w:r w:rsidRPr="00C9386D">
        <w:rPr>
          <w:rFonts w:ascii="Calibri" w:hAnsi="Calibri" w:cs="Calibri"/>
        </w:rPr>
        <w:t xml:space="preserve">płatności pomiędzy </w:t>
      </w:r>
      <w:r>
        <w:rPr>
          <w:rFonts w:ascii="Calibri" w:hAnsi="Calibri" w:cs="Calibri"/>
        </w:rPr>
        <w:t>Zamawiającym a Wykonawcą.</w:t>
      </w:r>
    </w:p>
    <w:p w14:paraId="37D1286D" w14:textId="77777777" w:rsidR="005C2664" w:rsidRPr="00406473" w:rsidRDefault="005C2664" w:rsidP="005C2664">
      <w:pPr>
        <w:tabs>
          <w:tab w:val="left" w:pos="567"/>
          <w:tab w:val="left" w:pos="720"/>
        </w:tabs>
        <w:ind w:left="426" w:hanging="284"/>
        <w:jc w:val="both"/>
        <w:rPr>
          <w:rFonts w:ascii="Calibri" w:hAnsi="Calibri" w:cs="Calibri"/>
          <w:bCs/>
        </w:rPr>
      </w:pPr>
      <w:r>
        <w:rPr>
          <w:rFonts w:ascii="Calibri" w:hAnsi="Calibri" w:cs="Calibri"/>
          <w:bCs/>
        </w:rPr>
        <w:t>3.</w:t>
      </w:r>
      <w:r>
        <w:rPr>
          <w:rFonts w:ascii="Calibri" w:hAnsi="Calibri" w:cs="Calibri"/>
          <w:bCs/>
        </w:rPr>
        <w:tab/>
      </w:r>
      <w:r w:rsidRPr="00406473">
        <w:rPr>
          <w:rFonts w:ascii="Calibri" w:hAnsi="Calibri" w:cs="Calibri"/>
          <w:bCs/>
        </w:rPr>
        <w:t>Zmiana osób, o których mowa w ust. 1, następuje poprzez pisemne powiadomienie drugiej Strony i nie stanowi zmiany treści Umowy. Strony mają obowiązek do niezwłocznego informowania się wzajemnie o zmianie wyżej wskazanych osób w formie pisemnej przez cały okres obowiązywania Umowy.</w:t>
      </w:r>
    </w:p>
    <w:p w14:paraId="6E08C260" w14:textId="77777777" w:rsidR="005C2664" w:rsidRPr="00A35649" w:rsidRDefault="005C2664" w:rsidP="005C2664">
      <w:pPr>
        <w:tabs>
          <w:tab w:val="left" w:pos="567"/>
          <w:tab w:val="left" w:pos="720"/>
        </w:tabs>
        <w:ind w:left="426" w:hanging="284"/>
        <w:jc w:val="both"/>
        <w:rPr>
          <w:rFonts w:ascii="Calibri" w:hAnsi="Calibri" w:cs="Calibri"/>
          <w:b/>
          <w:bCs/>
        </w:rPr>
      </w:pPr>
      <w:r>
        <w:rPr>
          <w:rFonts w:ascii="Calibri" w:hAnsi="Calibri" w:cs="Calibri"/>
          <w:bCs/>
        </w:rPr>
        <w:t>4</w:t>
      </w:r>
      <w:r w:rsidRPr="00406473">
        <w:rPr>
          <w:rFonts w:ascii="Calibri" w:hAnsi="Calibri" w:cs="Calibri"/>
          <w:bCs/>
        </w:rPr>
        <w:t>.</w:t>
      </w:r>
      <w:r>
        <w:rPr>
          <w:rFonts w:ascii="Calibri" w:hAnsi="Calibri" w:cs="Calibri"/>
          <w:bCs/>
        </w:rPr>
        <w:tab/>
      </w:r>
      <w:r w:rsidRPr="00406473">
        <w:rPr>
          <w:rFonts w:ascii="Calibri" w:hAnsi="Calibri" w:cs="Calibri"/>
          <w:bCs/>
        </w:rPr>
        <w:t>Uznaje się, że dotarcie informacji do osób wskazanych w ust. 1, jest poinformowaniem Stron Umowy.</w:t>
      </w:r>
    </w:p>
    <w:p w14:paraId="6115C27A" w14:textId="77777777" w:rsidR="005C2664" w:rsidRDefault="005C2664" w:rsidP="005C2664">
      <w:pPr>
        <w:ind w:left="426" w:hanging="284"/>
        <w:rPr>
          <w:rFonts w:ascii="Calibri" w:hAnsi="Calibri" w:cs="Calibri"/>
          <w:b/>
          <w:bCs/>
        </w:rPr>
      </w:pPr>
    </w:p>
    <w:p w14:paraId="4325A1F4" w14:textId="49780CCE" w:rsidR="00E24345" w:rsidRPr="00C9386D" w:rsidRDefault="00C9386D" w:rsidP="002D1372">
      <w:pPr>
        <w:ind w:left="502"/>
        <w:jc w:val="center"/>
        <w:rPr>
          <w:rFonts w:ascii="Calibri" w:hAnsi="Calibri" w:cs="Calibri"/>
          <w:b/>
          <w:bCs/>
        </w:rPr>
      </w:pPr>
      <w:r w:rsidRPr="00C9386D">
        <w:rPr>
          <w:rFonts w:ascii="Calibri" w:hAnsi="Calibri" w:cs="Calibri"/>
          <w:b/>
          <w:bCs/>
        </w:rPr>
        <w:t xml:space="preserve">§ </w:t>
      </w:r>
      <w:r w:rsidR="000F08AE" w:rsidRPr="00C9386D">
        <w:rPr>
          <w:rFonts w:ascii="Calibri" w:hAnsi="Calibri" w:cs="Calibri"/>
          <w:b/>
          <w:bCs/>
        </w:rPr>
        <w:t>1</w:t>
      </w:r>
      <w:r w:rsidR="000F08AE">
        <w:rPr>
          <w:rFonts w:ascii="Calibri" w:hAnsi="Calibri" w:cs="Calibri"/>
          <w:b/>
          <w:bCs/>
        </w:rPr>
        <w:t>6</w:t>
      </w:r>
      <w:r w:rsidR="000F08AE" w:rsidRPr="00C9386D">
        <w:rPr>
          <w:rFonts w:ascii="Calibri" w:hAnsi="Calibri" w:cs="Calibri"/>
          <w:b/>
          <w:bCs/>
        </w:rPr>
        <w:t xml:space="preserve"> </w:t>
      </w:r>
      <w:r w:rsidRPr="00C9386D">
        <w:rPr>
          <w:rFonts w:ascii="Calibri" w:hAnsi="Calibri" w:cs="Calibri"/>
          <w:b/>
          <w:bCs/>
        </w:rPr>
        <w:t>Ochrona danych osobowych</w:t>
      </w:r>
    </w:p>
    <w:p w14:paraId="4508F976" w14:textId="538B1B8F" w:rsidR="00763D00" w:rsidRPr="00763D00" w:rsidRDefault="00763D00" w:rsidP="00763D00">
      <w:pPr>
        <w:widowControl/>
        <w:numPr>
          <w:ilvl w:val="0"/>
          <w:numId w:val="23"/>
        </w:numPr>
        <w:tabs>
          <w:tab w:val="clear" w:pos="360"/>
        </w:tabs>
        <w:autoSpaceDE/>
        <w:autoSpaceDN/>
        <w:jc w:val="both"/>
        <w:rPr>
          <w:rFonts w:ascii="Calibri" w:hAnsi="Calibri" w:cs="Calibri"/>
        </w:rPr>
      </w:pPr>
      <w:bookmarkStart w:id="4" w:name="_Hlk512772896"/>
      <w:r w:rsidRPr="00763D00">
        <w:rPr>
          <w:rFonts w:ascii="Calibri" w:hAnsi="Calibri" w:cs="Calibri"/>
        </w:rPr>
        <w:t>Z dniem zawarcia umowy, Zamawiający powierza Wykonawcy przetwarzanie danych osobowych w celu i zakresie niezbędnym do wykonania niniejszej umowy.</w:t>
      </w:r>
    </w:p>
    <w:p w14:paraId="0457074D" w14:textId="221FB1F6" w:rsidR="00763D00" w:rsidRPr="00763D00" w:rsidRDefault="00763D00" w:rsidP="00763D00">
      <w:pPr>
        <w:widowControl/>
        <w:numPr>
          <w:ilvl w:val="0"/>
          <w:numId w:val="23"/>
        </w:numPr>
        <w:tabs>
          <w:tab w:val="clear" w:pos="360"/>
        </w:tabs>
        <w:autoSpaceDE/>
        <w:autoSpaceDN/>
        <w:jc w:val="both"/>
        <w:rPr>
          <w:rFonts w:ascii="Calibri" w:hAnsi="Calibri" w:cs="Calibri"/>
        </w:rPr>
      </w:pPr>
      <w:r w:rsidRPr="00763D00">
        <w:rPr>
          <w:rFonts w:ascii="Calibri" w:hAnsi="Calibri" w:cs="Calibri"/>
        </w:rPr>
        <w:t>Wykonawca zobowiązuje się do przetwarzania powierzonych przez Zamawiającego danych osobowych zgodnie z przepisami prawa powszechnie obowiązującego o ochronie danych osobowych, w szczególności z przepisami Rozporządzenia Parlamentu Europejskiego i Rady z dnia 26 kwietnia 2016 r w sprawie ochrony osób fizycznych w związku z przetwarzaniem danych osobowych i w sprawie swobodnego przepływu takich danych oraz uchylenia dyrektywy 95/46/WE (</w:t>
      </w:r>
      <w:proofErr w:type="spellStart"/>
      <w:r w:rsidRPr="00763D00">
        <w:rPr>
          <w:rFonts w:ascii="Calibri" w:hAnsi="Calibri" w:cs="Calibri"/>
        </w:rPr>
        <w:t>Dz.Urz.UE.L</w:t>
      </w:r>
      <w:proofErr w:type="spellEnd"/>
      <w:r w:rsidRPr="00763D00">
        <w:rPr>
          <w:rFonts w:ascii="Calibri" w:hAnsi="Calibri" w:cs="Calibri"/>
        </w:rPr>
        <w:t xml:space="preserve"> Nr 119, str. 1), zwane dalej „</w:t>
      </w:r>
      <w:r w:rsidRPr="00AE171E">
        <w:rPr>
          <w:rFonts w:ascii="Calibri" w:hAnsi="Calibri" w:cs="Calibri"/>
          <w:b/>
        </w:rPr>
        <w:t>RODO</w:t>
      </w:r>
      <w:r w:rsidRPr="00763D00">
        <w:rPr>
          <w:rFonts w:ascii="Calibri" w:hAnsi="Calibri" w:cs="Calibri"/>
        </w:rPr>
        <w:t xml:space="preserve">”. </w:t>
      </w:r>
    </w:p>
    <w:p w14:paraId="19BFC9E0" w14:textId="6BFF7517" w:rsidR="00763D00" w:rsidRPr="00763D00" w:rsidRDefault="00763D00" w:rsidP="00763D00">
      <w:pPr>
        <w:widowControl/>
        <w:numPr>
          <w:ilvl w:val="0"/>
          <w:numId w:val="23"/>
        </w:numPr>
        <w:tabs>
          <w:tab w:val="clear" w:pos="360"/>
        </w:tabs>
        <w:autoSpaceDE/>
        <w:autoSpaceDN/>
        <w:jc w:val="both"/>
        <w:rPr>
          <w:rFonts w:ascii="Calibri" w:hAnsi="Calibri" w:cs="Calibri"/>
        </w:rPr>
      </w:pPr>
      <w:r w:rsidRPr="00763D00">
        <w:rPr>
          <w:rFonts w:ascii="Calibri" w:hAnsi="Calibri" w:cs="Calibri"/>
        </w:rPr>
        <w:t>Wykonawca oświadcza, że zna powszechnie obowiązujące przepisy prawa o ochronie danych osobowych</w:t>
      </w:r>
      <w:r w:rsidR="00B13E6D">
        <w:rPr>
          <w:rFonts w:ascii="Calibri" w:hAnsi="Calibri" w:cs="Calibri"/>
        </w:rPr>
        <w:t xml:space="preserve"> </w:t>
      </w:r>
      <w:r w:rsidR="00B13E6D" w:rsidRPr="00C9386D">
        <w:rPr>
          <w:rFonts w:ascii="Calibri" w:hAnsi="Calibri" w:cs="Calibri"/>
        </w:rPr>
        <w:t>i zobowiązuje się do przetwarzania danych zgodnie z tymi przepisami.</w:t>
      </w:r>
    </w:p>
    <w:p w14:paraId="206CB217" w14:textId="029F7D7C" w:rsidR="00763D00" w:rsidRDefault="00763D00" w:rsidP="00AE171E">
      <w:pPr>
        <w:widowControl/>
        <w:numPr>
          <w:ilvl w:val="0"/>
          <w:numId w:val="23"/>
        </w:numPr>
        <w:tabs>
          <w:tab w:val="clear" w:pos="360"/>
        </w:tabs>
        <w:autoSpaceDE/>
        <w:autoSpaceDN/>
        <w:jc w:val="both"/>
        <w:rPr>
          <w:rFonts w:ascii="Calibri" w:hAnsi="Calibri" w:cs="Calibri"/>
        </w:rPr>
      </w:pPr>
      <w:r w:rsidRPr="00B13E6D">
        <w:rPr>
          <w:rFonts w:ascii="Calibri" w:hAnsi="Calibri" w:cs="Calibri"/>
        </w:rPr>
        <w:lastRenderedPageBreak/>
        <w:t xml:space="preserve">Wykonawca będzie przetwarzał, powierzone na podstawie umowy dane </w:t>
      </w:r>
      <w:r w:rsidR="000C19C2" w:rsidRPr="00B13E6D">
        <w:rPr>
          <w:rFonts w:ascii="Calibri" w:hAnsi="Calibri" w:cs="Calibri"/>
        </w:rPr>
        <w:t xml:space="preserve">ekspertów, wnioskodawców oraz Grantobiorców </w:t>
      </w:r>
      <w:r w:rsidRPr="00B13E6D">
        <w:rPr>
          <w:rFonts w:ascii="Calibri" w:hAnsi="Calibri" w:cs="Calibri"/>
        </w:rPr>
        <w:t>w postaci imion, nazwisk, miejsca zatrudnienia, stanowiska</w:t>
      </w:r>
      <w:r w:rsidR="000C19C2" w:rsidRPr="00B13E6D">
        <w:rPr>
          <w:rFonts w:ascii="Calibri" w:hAnsi="Calibri" w:cs="Calibri"/>
        </w:rPr>
        <w:t>, doświadczenia zawodowego, numeru telefonu,</w:t>
      </w:r>
      <w:r w:rsidRPr="00B13E6D">
        <w:rPr>
          <w:rFonts w:ascii="Calibri" w:hAnsi="Calibri" w:cs="Calibri"/>
        </w:rPr>
        <w:t xml:space="preserve"> adresu email i numeru telefonu.</w:t>
      </w:r>
    </w:p>
    <w:p w14:paraId="3B9DA8D5" w14:textId="64136686" w:rsidR="00B13E6D" w:rsidRPr="00B13E6D" w:rsidRDefault="00B13E6D" w:rsidP="00AE171E">
      <w:pPr>
        <w:widowControl/>
        <w:numPr>
          <w:ilvl w:val="0"/>
          <w:numId w:val="23"/>
        </w:numPr>
        <w:tabs>
          <w:tab w:val="clear" w:pos="360"/>
        </w:tabs>
        <w:autoSpaceDE/>
        <w:autoSpaceDN/>
        <w:jc w:val="both"/>
        <w:rPr>
          <w:rFonts w:ascii="Calibri" w:hAnsi="Calibri" w:cs="Calibri"/>
        </w:rPr>
      </w:pPr>
      <w:r w:rsidRPr="00B13E6D">
        <w:rPr>
          <w:rFonts w:ascii="Calibri" w:hAnsi="Calibri" w:cs="Calibri"/>
        </w:rPr>
        <w:t>Wykonawca zobowiązuje się, przy przetwarzaniu powierzonych danych osobowych, do ich zabezpieczenia poprzez stosowanie odpowiednich środków technicznych i organizacyjnych zapewniających adekwatny stopień bezpieczeństwa odpowiadający ryzyku związanym z przetwarzaniem danych osobowych, w szczególności zgodnie z art. 32 RODO. Z dniem 25 maja 2018 r. Wykonawca poinformuje na piśmie Zamawiającego o zastosowanych środkach technicznych i organizacyjnych zapewniających adekwatny stopień bezpieczeństwa odpowiadający ryzyku związanym z przetwarzaniem danych osobowych zgodnie z art. 32 RODO.</w:t>
      </w:r>
    </w:p>
    <w:p w14:paraId="15C2D6B3" w14:textId="0833DE64" w:rsidR="00C9386D" w:rsidRPr="00C9386D" w:rsidRDefault="00763D00" w:rsidP="00763D00">
      <w:pPr>
        <w:widowControl/>
        <w:numPr>
          <w:ilvl w:val="0"/>
          <w:numId w:val="23"/>
        </w:numPr>
        <w:autoSpaceDE/>
        <w:autoSpaceDN/>
        <w:jc w:val="both"/>
        <w:rPr>
          <w:rFonts w:ascii="Calibri" w:hAnsi="Calibri" w:cs="Calibri"/>
        </w:rPr>
      </w:pPr>
      <w:r w:rsidRPr="00763D00">
        <w:rPr>
          <w:rFonts w:ascii="Calibri" w:hAnsi="Calibri" w:cs="Calibri"/>
        </w:rPr>
        <w:t>Powierzone przez Zamawiającego dane osobowe będą przetwarzane przez Wykonawcę wyłącznie w celu realizacji umowy.</w:t>
      </w:r>
      <w:r w:rsidR="00B13E6D">
        <w:rPr>
          <w:rFonts w:ascii="Calibri" w:hAnsi="Calibri" w:cs="Calibri"/>
        </w:rPr>
        <w:t xml:space="preserve"> </w:t>
      </w:r>
      <w:r w:rsidR="00C9386D" w:rsidRPr="00C9386D">
        <w:rPr>
          <w:rFonts w:ascii="Calibri" w:hAnsi="Calibri" w:cs="Calibri"/>
        </w:rPr>
        <w:t>Z dniem zawarcia umowy, Strony powierzają sobie nawzajem przetwarzanie danych osobowych w celu realizacji przedmiotu umowy i w zakresie minimalnym, ale niezbędnym do wykonania niniejszej umowy.</w:t>
      </w:r>
    </w:p>
    <w:p w14:paraId="336EABA9" w14:textId="77777777" w:rsidR="00C9386D" w:rsidRPr="00C9386D" w:rsidRDefault="00C9386D" w:rsidP="005531AC">
      <w:pPr>
        <w:widowControl/>
        <w:numPr>
          <w:ilvl w:val="0"/>
          <w:numId w:val="23"/>
        </w:numPr>
        <w:tabs>
          <w:tab w:val="clear" w:pos="360"/>
          <w:tab w:val="num" w:pos="426"/>
        </w:tabs>
        <w:autoSpaceDE/>
        <w:autoSpaceDN/>
        <w:ind w:left="426" w:hanging="426"/>
        <w:jc w:val="both"/>
        <w:rPr>
          <w:rFonts w:ascii="Calibri" w:hAnsi="Calibri" w:cs="Calibri"/>
        </w:rPr>
      </w:pPr>
      <w:r w:rsidRPr="00C9386D">
        <w:rPr>
          <w:rFonts w:ascii="Calibri" w:hAnsi="Calibri" w:cs="Calibri"/>
        </w:rPr>
        <w:t>Wykonawca zobowiązuje się zapewnić bezpieczeństwo danych udostępnionych i powierzonych przez Zamawiającego.</w:t>
      </w:r>
    </w:p>
    <w:p w14:paraId="37BC3468" w14:textId="5140D213" w:rsidR="00C9386D" w:rsidRPr="00C9386D" w:rsidRDefault="00C9386D" w:rsidP="005531AC">
      <w:pPr>
        <w:widowControl/>
        <w:numPr>
          <w:ilvl w:val="0"/>
          <w:numId w:val="23"/>
        </w:numPr>
        <w:tabs>
          <w:tab w:val="clear" w:pos="360"/>
          <w:tab w:val="num" w:pos="426"/>
        </w:tabs>
        <w:autoSpaceDE/>
        <w:autoSpaceDN/>
        <w:ind w:left="426" w:hanging="426"/>
        <w:jc w:val="both"/>
        <w:rPr>
          <w:rFonts w:ascii="Calibri" w:hAnsi="Calibri" w:cs="Calibri"/>
        </w:rPr>
      </w:pPr>
      <w:r w:rsidRPr="00C9386D">
        <w:rPr>
          <w:rFonts w:ascii="Calibri" w:hAnsi="Calibri" w:cs="Calibri"/>
        </w:rPr>
        <w:t xml:space="preserve">Wykonawca zobowiązuje się </w:t>
      </w:r>
      <w:r w:rsidR="00B13E6D">
        <w:rPr>
          <w:rFonts w:ascii="Calibri" w:hAnsi="Calibri" w:cs="Calibri"/>
        </w:rPr>
        <w:t>pise</w:t>
      </w:r>
      <w:r w:rsidR="00091395">
        <w:rPr>
          <w:rFonts w:ascii="Calibri" w:hAnsi="Calibri" w:cs="Calibri"/>
        </w:rPr>
        <w:t>mnie powiadomić Zamawiającego oraz dodatkowo w formie wiadomości elektronicznej na adres e-mail Zamawiającego wskazany w umowie w</w:t>
      </w:r>
      <w:r w:rsidR="00091395" w:rsidRPr="00C9386D">
        <w:rPr>
          <w:rFonts w:ascii="Calibri" w:hAnsi="Calibri" w:cs="Calibri"/>
        </w:rPr>
        <w:t xml:space="preserve"> przypadku ujawnienia lub utraty danych osobowych, </w:t>
      </w:r>
      <w:r w:rsidRPr="00C9386D">
        <w:rPr>
          <w:rFonts w:ascii="Calibri" w:hAnsi="Calibri" w:cs="Calibri"/>
        </w:rPr>
        <w:t>wskazując okoliczności zdarzenia i zakres ujawnionych lub utraconych danych.</w:t>
      </w:r>
    </w:p>
    <w:p w14:paraId="4A335498" w14:textId="3EC81252" w:rsidR="00C9386D" w:rsidRPr="00C9386D" w:rsidRDefault="00C9386D" w:rsidP="005531AC">
      <w:pPr>
        <w:widowControl/>
        <w:numPr>
          <w:ilvl w:val="0"/>
          <w:numId w:val="23"/>
        </w:numPr>
        <w:tabs>
          <w:tab w:val="clear" w:pos="360"/>
          <w:tab w:val="num" w:pos="426"/>
        </w:tabs>
        <w:autoSpaceDE/>
        <w:autoSpaceDN/>
        <w:ind w:left="426" w:hanging="426"/>
        <w:jc w:val="both"/>
        <w:rPr>
          <w:rFonts w:ascii="Calibri" w:hAnsi="Calibri" w:cs="Calibri"/>
        </w:rPr>
      </w:pPr>
      <w:r w:rsidRPr="00C9386D">
        <w:rPr>
          <w:rFonts w:ascii="Calibri" w:hAnsi="Calibri" w:cs="Calibri"/>
        </w:rPr>
        <w:t>Wykonawca dopuści do przetwarzania danych osobowych wyłącznie osoby posiadające stosowne imienne upoważnienia do przetwarzania danych osobowych. W tym celu Zamawiający upoważnia Wykonawcę do wystawiania i odwoływania imiennych upoważnień do przetwarzania danych osobowych oraz prowadzenia ewidencji</w:t>
      </w:r>
      <w:r w:rsidR="00B13E6D">
        <w:rPr>
          <w:rFonts w:ascii="Calibri" w:hAnsi="Calibri" w:cs="Calibri"/>
        </w:rPr>
        <w:t xml:space="preserve"> tych osób. </w:t>
      </w:r>
      <w:r w:rsidRPr="00C9386D">
        <w:rPr>
          <w:rFonts w:ascii="Calibri" w:hAnsi="Calibri" w:cs="Calibri"/>
        </w:rPr>
        <w:t>Wzór upoważnienia do przetwarzania danych osobowych stanowi Załącznik nr 4 do umowy, natomiast wzór odwołania upoważnienia do przetwarzania danych osobowych stanowi Załącznik nr 5 do umowy.</w:t>
      </w:r>
    </w:p>
    <w:p w14:paraId="2E412AC1" w14:textId="2A3CA390" w:rsidR="00C9386D" w:rsidRPr="00C9386D" w:rsidRDefault="00C9386D" w:rsidP="00B13E6D">
      <w:pPr>
        <w:widowControl/>
        <w:numPr>
          <w:ilvl w:val="0"/>
          <w:numId w:val="23"/>
        </w:numPr>
        <w:autoSpaceDE/>
        <w:autoSpaceDN/>
        <w:jc w:val="both"/>
        <w:rPr>
          <w:rFonts w:ascii="Calibri" w:hAnsi="Calibri" w:cs="Calibri"/>
        </w:rPr>
      </w:pPr>
      <w:r w:rsidRPr="00C9386D">
        <w:rPr>
          <w:rFonts w:ascii="Calibri" w:hAnsi="Calibri" w:cs="Calibri"/>
        </w:rPr>
        <w:t>Wykonawca odpowiada za szkody, jakie powstaną wobec Zamawiającego lub osób trzecich na skutek niezgodnego z umową przetwarzania danych osobowych lub ich ujawnienia bądź utraty.</w:t>
      </w:r>
      <w:r w:rsidR="00B13E6D" w:rsidRPr="00B13E6D">
        <w:t xml:space="preserve"> </w:t>
      </w:r>
      <w:r w:rsidR="00B13E6D" w:rsidRPr="00B13E6D">
        <w:rPr>
          <w:rFonts w:ascii="Calibri" w:hAnsi="Calibri" w:cs="Calibri"/>
        </w:rPr>
        <w:t>Pod pojęciem szkody należy rozumieć szkodę rzeczywistą („</w:t>
      </w:r>
      <w:proofErr w:type="spellStart"/>
      <w:r w:rsidR="00B13E6D" w:rsidRPr="00B13E6D">
        <w:rPr>
          <w:rFonts w:ascii="Calibri" w:hAnsi="Calibri" w:cs="Calibri"/>
        </w:rPr>
        <w:t>damnum</w:t>
      </w:r>
      <w:proofErr w:type="spellEnd"/>
      <w:r w:rsidR="00B13E6D" w:rsidRPr="00B13E6D">
        <w:rPr>
          <w:rFonts w:ascii="Calibri" w:hAnsi="Calibri" w:cs="Calibri"/>
        </w:rPr>
        <w:t xml:space="preserve"> </w:t>
      </w:r>
      <w:proofErr w:type="spellStart"/>
      <w:r w:rsidR="00B13E6D" w:rsidRPr="00B13E6D">
        <w:rPr>
          <w:rFonts w:ascii="Calibri" w:hAnsi="Calibri" w:cs="Calibri"/>
        </w:rPr>
        <w:t>emergens</w:t>
      </w:r>
      <w:proofErr w:type="spellEnd"/>
      <w:r w:rsidR="00B13E6D" w:rsidRPr="00B13E6D">
        <w:rPr>
          <w:rFonts w:ascii="Calibri" w:hAnsi="Calibri" w:cs="Calibri"/>
        </w:rPr>
        <w:t>”) oraz utracone korzyści („</w:t>
      </w:r>
      <w:proofErr w:type="spellStart"/>
      <w:r w:rsidR="00B13E6D" w:rsidRPr="00B13E6D">
        <w:rPr>
          <w:rFonts w:ascii="Calibri" w:hAnsi="Calibri" w:cs="Calibri"/>
        </w:rPr>
        <w:t>lucrum</w:t>
      </w:r>
      <w:proofErr w:type="spellEnd"/>
      <w:r w:rsidR="00B13E6D" w:rsidRPr="00B13E6D">
        <w:rPr>
          <w:rFonts w:ascii="Calibri" w:hAnsi="Calibri" w:cs="Calibri"/>
        </w:rPr>
        <w:t xml:space="preserve"> </w:t>
      </w:r>
      <w:proofErr w:type="spellStart"/>
      <w:r w:rsidR="00B13E6D" w:rsidRPr="00B13E6D">
        <w:rPr>
          <w:rFonts w:ascii="Calibri" w:hAnsi="Calibri" w:cs="Calibri"/>
        </w:rPr>
        <w:t>cessans</w:t>
      </w:r>
      <w:proofErr w:type="spellEnd"/>
      <w:r w:rsidR="00B13E6D" w:rsidRPr="00B13E6D">
        <w:rPr>
          <w:rFonts w:ascii="Calibri" w:hAnsi="Calibri" w:cs="Calibri"/>
        </w:rPr>
        <w:t>”).</w:t>
      </w:r>
    </w:p>
    <w:p w14:paraId="1511F84C" w14:textId="77777777" w:rsidR="00C9386D" w:rsidRPr="00C9386D" w:rsidRDefault="00C9386D" w:rsidP="005531AC">
      <w:pPr>
        <w:widowControl/>
        <w:numPr>
          <w:ilvl w:val="0"/>
          <w:numId w:val="23"/>
        </w:numPr>
        <w:tabs>
          <w:tab w:val="clear" w:pos="360"/>
          <w:tab w:val="num" w:pos="426"/>
        </w:tabs>
        <w:autoSpaceDE/>
        <w:autoSpaceDN/>
        <w:ind w:left="426" w:hanging="426"/>
        <w:jc w:val="both"/>
        <w:rPr>
          <w:rFonts w:ascii="Calibri" w:hAnsi="Calibri" w:cs="Calibri"/>
        </w:rPr>
      </w:pPr>
      <w:r w:rsidRPr="00C9386D">
        <w:rPr>
          <w:rFonts w:ascii="Calibri" w:hAnsi="Calibri" w:cs="Calibri"/>
        </w:rPr>
        <w:t>Jeżeli Wykonawca realizując umowę zleci podwykonawcom prace w trakcie których będą przetwarzane dane osobowe, odpowiednio powierzy im, za zgodą Zamawiającego, w drodze umowy zawartej na piśmie, przetwarzanie tych danych na warunkach zgodnych z niniejszą umową. W przypadku zlecenia prac podwykonawcom, Wykonawca odpowiada za szkody, jakie powstaną wobec Zamawiającego lub osób trzecich na skutek przetwarzania przez podwykonawców danych osobowych niezgodnego z niniejszą umową lub przepisami prawa powszechnie obowiązującego.</w:t>
      </w:r>
    </w:p>
    <w:p w14:paraId="5C6B7C4D" w14:textId="544BBDF5" w:rsidR="00C9386D" w:rsidRPr="000C19C2" w:rsidRDefault="00C9386D" w:rsidP="00AE171E">
      <w:pPr>
        <w:widowControl/>
        <w:numPr>
          <w:ilvl w:val="0"/>
          <w:numId w:val="23"/>
        </w:numPr>
        <w:tabs>
          <w:tab w:val="clear" w:pos="360"/>
          <w:tab w:val="num" w:pos="426"/>
        </w:tabs>
        <w:autoSpaceDE/>
        <w:autoSpaceDN/>
        <w:ind w:left="426" w:hanging="426"/>
        <w:jc w:val="both"/>
        <w:rPr>
          <w:rFonts w:ascii="Calibri" w:hAnsi="Calibri" w:cs="Calibri"/>
        </w:rPr>
      </w:pPr>
      <w:r w:rsidRPr="000C19C2">
        <w:rPr>
          <w:rFonts w:ascii="Calibri" w:hAnsi="Calibri" w:cs="Calibri"/>
        </w:rPr>
        <w:t>Wykonawca wyraża zgodę i zobowiązuje się umożliwić kontrolowanie przez Zamawiającego, osoby i podmioty upoważnione przez Zamawiającego oraz inne uprawnione podmioty pomieszczeń i sprzętu używanego, w zakresie niezbędnym do należytego wykonania niniejszej umowy, przy przetwarzaniu danych osobowych. Wykonawca jest zobowiązany do zastosowania</w:t>
      </w:r>
      <w:r w:rsidR="00A84743" w:rsidRPr="000C19C2">
        <w:rPr>
          <w:rFonts w:ascii="Calibri" w:hAnsi="Calibri" w:cs="Calibri"/>
        </w:rPr>
        <w:t xml:space="preserve"> </w:t>
      </w:r>
      <w:r w:rsidRPr="000C19C2">
        <w:rPr>
          <w:rFonts w:ascii="Calibri" w:hAnsi="Calibri" w:cs="Calibri"/>
        </w:rPr>
        <w:t>się do zaleceń</w:t>
      </w:r>
      <w:r w:rsidR="00A84743" w:rsidRPr="000C19C2">
        <w:rPr>
          <w:rFonts w:ascii="Calibri" w:hAnsi="Calibri" w:cs="Calibri"/>
        </w:rPr>
        <w:t xml:space="preserve"> </w:t>
      </w:r>
      <w:r w:rsidRPr="000C19C2">
        <w:rPr>
          <w:rFonts w:ascii="Calibri" w:hAnsi="Calibri" w:cs="Calibri"/>
        </w:rPr>
        <w:t>kontrolujących</w:t>
      </w:r>
      <w:r w:rsidR="00A84743" w:rsidRPr="000C19C2">
        <w:rPr>
          <w:rFonts w:ascii="Calibri" w:hAnsi="Calibri" w:cs="Calibri"/>
        </w:rPr>
        <w:t>.</w:t>
      </w:r>
    </w:p>
    <w:p w14:paraId="537C6E54" w14:textId="4002DF65" w:rsidR="000C19C2" w:rsidRPr="000C19C2" w:rsidRDefault="000C19C2" w:rsidP="00AE171E">
      <w:pPr>
        <w:widowControl/>
        <w:numPr>
          <w:ilvl w:val="0"/>
          <w:numId w:val="23"/>
        </w:numPr>
        <w:tabs>
          <w:tab w:val="clear" w:pos="360"/>
        </w:tabs>
        <w:autoSpaceDE/>
        <w:autoSpaceDN/>
        <w:ind w:left="426" w:hanging="426"/>
        <w:jc w:val="both"/>
        <w:rPr>
          <w:rFonts w:ascii="Calibri" w:hAnsi="Calibri" w:cs="Calibri"/>
        </w:rPr>
      </w:pPr>
      <w:r w:rsidRPr="000C19C2">
        <w:rPr>
          <w:rFonts w:ascii="Calibri" w:hAnsi="Calibri" w:cs="Calibri"/>
        </w:rPr>
        <w:t>Zamawiający powierza Wykonawcy realizację obowiązku informacyjnego wobec osoby, której dane dotyczą.</w:t>
      </w:r>
    </w:p>
    <w:p w14:paraId="3733B379" w14:textId="7D824E34" w:rsidR="000C19C2" w:rsidRPr="000C19C2" w:rsidRDefault="000C19C2" w:rsidP="00AE171E">
      <w:pPr>
        <w:widowControl/>
        <w:numPr>
          <w:ilvl w:val="0"/>
          <w:numId w:val="23"/>
        </w:numPr>
        <w:tabs>
          <w:tab w:val="clear" w:pos="360"/>
        </w:tabs>
        <w:autoSpaceDE/>
        <w:autoSpaceDN/>
        <w:ind w:left="426" w:hanging="426"/>
        <w:jc w:val="both"/>
        <w:rPr>
          <w:rFonts w:ascii="Calibri" w:hAnsi="Calibri" w:cs="Calibri"/>
        </w:rPr>
      </w:pPr>
      <w:r w:rsidRPr="000C19C2">
        <w:rPr>
          <w:rFonts w:ascii="Calibri" w:hAnsi="Calibri" w:cs="Calibri"/>
        </w:rPr>
        <w:t>Obowiązki określone powyżej, a związane z RODO stosuje się od dnia 25 maja 2018 r. Wykonawca jest zobowiązany, by z tą datą wszelkie czynności podejmowane w związku z realizacją umowy były zgodne z RODO, w tym również czynności rozpoczęte i niezakończone przed tą datą.</w:t>
      </w:r>
    </w:p>
    <w:p w14:paraId="5578E86C" w14:textId="2CED0A53" w:rsidR="000C19C2" w:rsidRPr="000C19C2" w:rsidRDefault="000C19C2" w:rsidP="00AE171E">
      <w:pPr>
        <w:widowControl/>
        <w:numPr>
          <w:ilvl w:val="0"/>
          <w:numId w:val="23"/>
        </w:numPr>
        <w:tabs>
          <w:tab w:val="clear" w:pos="360"/>
        </w:tabs>
        <w:autoSpaceDE/>
        <w:autoSpaceDN/>
        <w:ind w:left="426" w:hanging="426"/>
        <w:jc w:val="both"/>
        <w:rPr>
          <w:rFonts w:ascii="Calibri" w:hAnsi="Calibri" w:cs="Calibri"/>
        </w:rPr>
      </w:pPr>
      <w:r w:rsidRPr="000C19C2">
        <w:rPr>
          <w:rFonts w:ascii="Calibri" w:hAnsi="Calibri" w:cs="Calibri"/>
        </w:rPr>
        <w:t>Wykonawca zapewni w okresie obowiązywania niniejszej umowy pełną ochronę danych osobowych oraz zgodność ze wszelkimi obecnymi oraz przyszłymi przepisami prawa dotyczącymi ochrony danych osobowych i prywatności.</w:t>
      </w:r>
    </w:p>
    <w:p w14:paraId="0377DCDB" w14:textId="7CD4A8F9" w:rsidR="000C19C2" w:rsidRPr="000C19C2" w:rsidRDefault="000C19C2" w:rsidP="00AE171E">
      <w:pPr>
        <w:widowControl/>
        <w:numPr>
          <w:ilvl w:val="0"/>
          <w:numId w:val="23"/>
        </w:numPr>
        <w:autoSpaceDE/>
        <w:autoSpaceDN/>
        <w:ind w:left="426" w:hanging="426"/>
        <w:jc w:val="both"/>
        <w:rPr>
          <w:rFonts w:ascii="Calibri" w:hAnsi="Calibri" w:cs="Calibri"/>
        </w:rPr>
      </w:pPr>
      <w:r w:rsidRPr="000C19C2">
        <w:rPr>
          <w:rFonts w:ascii="Calibri" w:hAnsi="Calibri" w:cs="Calibri"/>
        </w:rPr>
        <w:t xml:space="preserve">W przypadku zmiany przepisów prawa lub wydania przez odpowiednie organy nowych wytycznych lub interpretacji dotyczących stosowania przepisów dotyczących ochrony i przetwarzania danych osobowych, Wykonawca zobowiązuje się do ich stosowania, </w:t>
      </w:r>
      <w:r>
        <w:rPr>
          <w:rFonts w:ascii="Calibri" w:hAnsi="Calibri" w:cs="Calibri"/>
        </w:rPr>
        <w:t>a Zamawiający dopuszcza zmianę</w:t>
      </w:r>
      <w:r w:rsidRPr="000C19C2">
        <w:rPr>
          <w:rFonts w:ascii="Calibri" w:hAnsi="Calibri" w:cs="Calibri"/>
        </w:rPr>
        <w:t xml:space="preserve"> spo</w:t>
      </w:r>
      <w:r>
        <w:rPr>
          <w:rFonts w:ascii="Calibri" w:hAnsi="Calibri" w:cs="Calibri"/>
        </w:rPr>
        <w:t>sobu realizacji umowy lub zmianę</w:t>
      </w:r>
      <w:r w:rsidRPr="000C19C2">
        <w:rPr>
          <w:rFonts w:ascii="Calibri" w:hAnsi="Calibri" w:cs="Calibri"/>
        </w:rPr>
        <w:t xml:space="preserve"> zakresu świadczeń wykonawcy wymuszone takimi zmianami prawa</w:t>
      </w:r>
      <w:r>
        <w:rPr>
          <w:rFonts w:ascii="Calibri" w:hAnsi="Calibri" w:cs="Calibri"/>
        </w:rPr>
        <w:t>.</w:t>
      </w:r>
    </w:p>
    <w:bookmarkEnd w:id="4"/>
    <w:p w14:paraId="047024C9" w14:textId="1491F2CD" w:rsidR="00C9386D" w:rsidRDefault="00C9386D" w:rsidP="002D1372">
      <w:pPr>
        <w:rPr>
          <w:rFonts w:ascii="Calibri" w:hAnsi="Calibri" w:cs="Calibri"/>
          <w:b/>
          <w:bCs/>
        </w:rPr>
      </w:pPr>
    </w:p>
    <w:p w14:paraId="3E1C6888" w14:textId="62E2FCE0" w:rsidR="00C67793" w:rsidRDefault="00C67793" w:rsidP="002D1372">
      <w:pPr>
        <w:rPr>
          <w:rFonts w:ascii="Calibri" w:hAnsi="Calibri" w:cs="Calibri"/>
          <w:b/>
          <w:bCs/>
        </w:rPr>
      </w:pPr>
    </w:p>
    <w:p w14:paraId="390C048D" w14:textId="77777777" w:rsidR="00C67793" w:rsidRPr="00C9386D" w:rsidRDefault="00C67793" w:rsidP="002D1372">
      <w:pPr>
        <w:rPr>
          <w:rFonts w:ascii="Calibri" w:hAnsi="Calibri" w:cs="Calibri"/>
          <w:b/>
          <w:bCs/>
        </w:rPr>
      </w:pPr>
    </w:p>
    <w:p w14:paraId="6B12F37E" w14:textId="26B4337B" w:rsidR="00E24345" w:rsidRPr="00564752" w:rsidRDefault="00C9386D" w:rsidP="002D1372">
      <w:pPr>
        <w:ind w:left="142"/>
        <w:jc w:val="center"/>
        <w:rPr>
          <w:rFonts w:ascii="Calibri" w:hAnsi="Calibri" w:cs="Calibri"/>
          <w:bCs/>
        </w:rPr>
      </w:pPr>
      <w:r w:rsidRPr="00564752">
        <w:rPr>
          <w:rFonts w:ascii="Calibri" w:hAnsi="Calibri" w:cs="Calibri"/>
          <w:b/>
          <w:bCs/>
        </w:rPr>
        <w:lastRenderedPageBreak/>
        <w:t xml:space="preserve">§ </w:t>
      </w:r>
      <w:r w:rsidR="001F725C" w:rsidRPr="00564752">
        <w:rPr>
          <w:rFonts w:ascii="Calibri" w:hAnsi="Calibri" w:cs="Calibri"/>
          <w:b/>
          <w:bCs/>
        </w:rPr>
        <w:t>1</w:t>
      </w:r>
      <w:r w:rsidR="001F725C">
        <w:rPr>
          <w:rFonts w:ascii="Calibri" w:hAnsi="Calibri" w:cs="Calibri"/>
          <w:b/>
          <w:bCs/>
        </w:rPr>
        <w:t xml:space="preserve">7 </w:t>
      </w:r>
      <w:r w:rsidR="001F725C" w:rsidRPr="00564752">
        <w:rPr>
          <w:rFonts w:ascii="Calibri" w:hAnsi="Calibri" w:cs="Calibri"/>
          <w:b/>
          <w:bCs/>
        </w:rPr>
        <w:t>Postanowienia</w:t>
      </w:r>
      <w:r w:rsidR="001F725C">
        <w:rPr>
          <w:rFonts w:ascii="Calibri" w:hAnsi="Calibri" w:cs="Calibri"/>
          <w:b/>
          <w:bCs/>
        </w:rPr>
        <w:t xml:space="preserve"> </w:t>
      </w:r>
      <w:r w:rsidRPr="00564752">
        <w:rPr>
          <w:rFonts w:ascii="Calibri" w:hAnsi="Calibri" w:cs="Calibri"/>
          <w:b/>
          <w:bCs/>
        </w:rPr>
        <w:t>końcowe</w:t>
      </w:r>
      <w:r w:rsidR="00763D00">
        <w:rPr>
          <w:rFonts w:ascii="Calibri" w:hAnsi="Calibri" w:cs="Calibri"/>
          <w:b/>
          <w:bCs/>
        </w:rPr>
        <w:t xml:space="preserve"> </w:t>
      </w:r>
    </w:p>
    <w:p w14:paraId="51140935" w14:textId="0EBC79A1" w:rsidR="00C9386D" w:rsidRPr="00564752" w:rsidRDefault="00C9386D" w:rsidP="00A84743">
      <w:pPr>
        <w:pStyle w:val="Tekstpodstawowy"/>
        <w:widowControl/>
        <w:numPr>
          <w:ilvl w:val="0"/>
          <w:numId w:val="20"/>
        </w:numPr>
        <w:suppressAutoHyphens/>
        <w:autoSpaceDE/>
        <w:autoSpaceDN/>
        <w:ind w:left="567" w:hanging="425"/>
        <w:jc w:val="both"/>
        <w:rPr>
          <w:rFonts w:ascii="Calibri" w:hAnsi="Calibri" w:cs="Calibri"/>
          <w:bCs/>
          <w:sz w:val="22"/>
          <w:szCs w:val="22"/>
        </w:rPr>
      </w:pPr>
      <w:r w:rsidRPr="00564752">
        <w:rPr>
          <w:rFonts w:ascii="Calibri" w:hAnsi="Calibri" w:cs="Calibri"/>
          <w:bCs/>
          <w:sz w:val="22"/>
          <w:szCs w:val="22"/>
        </w:rPr>
        <w:t>W s</w:t>
      </w:r>
      <w:r w:rsidRPr="00C9386D">
        <w:rPr>
          <w:rFonts w:ascii="Calibri" w:hAnsi="Calibri" w:cs="Calibri"/>
          <w:sz w:val="22"/>
          <w:szCs w:val="22"/>
        </w:rPr>
        <w:t xml:space="preserve">prawach nieuregulowanych postanowieniami umowy mają zastosowanie przepisy </w:t>
      </w:r>
      <w:r w:rsidR="00231A54">
        <w:rPr>
          <w:rFonts w:ascii="Calibri" w:hAnsi="Calibri" w:cs="Calibri"/>
          <w:sz w:val="22"/>
          <w:szCs w:val="22"/>
        </w:rPr>
        <w:t>PZP</w:t>
      </w:r>
      <w:r w:rsidRPr="00564752">
        <w:rPr>
          <w:rFonts w:ascii="Calibri" w:hAnsi="Calibri" w:cs="Calibri"/>
          <w:sz w:val="22"/>
          <w:szCs w:val="22"/>
        </w:rPr>
        <w:t>,</w:t>
      </w:r>
      <w:r w:rsidRPr="00C9386D">
        <w:rPr>
          <w:rFonts w:ascii="Calibri" w:hAnsi="Calibri" w:cs="Calibri"/>
          <w:sz w:val="22"/>
          <w:szCs w:val="22"/>
        </w:rPr>
        <w:t xml:space="preserve"> ustawy z dnia 23 kwietnia 1964r. Kodeks cywilny (Dz. U. z 2016 r. poz. 380</w:t>
      </w:r>
      <w:r w:rsidRPr="00564752">
        <w:rPr>
          <w:rFonts w:ascii="Calibri" w:hAnsi="Calibri" w:cs="Calibri"/>
          <w:sz w:val="22"/>
          <w:szCs w:val="22"/>
        </w:rPr>
        <w:t xml:space="preserve"> z </w:t>
      </w:r>
      <w:proofErr w:type="spellStart"/>
      <w:r w:rsidRPr="00564752">
        <w:rPr>
          <w:rFonts w:ascii="Calibri" w:hAnsi="Calibri" w:cs="Calibri"/>
          <w:sz w:val="22"/>
          <w:szCs w:val="22"/>
        </w:rPr>
        <w:t>późn</w:t>
      </w:r>
      <w:proofErr w:type="spellEnd"/>
      <w:r w:rsidRPr="00564752">
        <w:rPr>
          <w:rFonts w:ascii="Calibri" w:hAnsi="Calibri" w:cs="Calibri"/>
          <w:sz w:val="22"/>
          <w:szCs w:val="22"/>
        </w:rPr>
        <w:t>. zm.</w:t>
      </w:r>
      <w:r w:rsidRPr="00C9386D">
        <w:rPr>
          <w:rFonts w:ascii="Calibri" w:hAnsi="Calibri" w:cs="Calibri"/>
          <w:sz w:val="22"/>
          <w:szCs w:val="22"/>
        </w:rPr>
        <w:t xml:space="preserve">), </w:t>
      </w:r>
      <w:r w:rsidR="001F725C">
        <w:rPr>
          <w:rFonts w:ascii="Calibri" w:hAnsi="Calibri" w:cs="Calibri"/>
          <w:sz w:val="22"/>
          <w:szCs w:val="22"/>
        </w:rPr>
        <w:t>RODO</w:t>
      </w:r>
      <w:r w:rsidRPr="00C9386D">
        <w:rPr>
          <w:rFonts w:ascii="Calibri" w:hAnsi="Calibri" w:cs="Calibri"/>
          <w:sz w:val="22"/>
          <w:szCs w:val="22"/>
        </w:rPr>
        <w:t xml:space="preserve"> oraz ustawy o prawie autorskim i prawach pokrewnych. </w:t>
      </w:r>
    </w:p>
    <w:p w14:paraId="08B20768" w14:textId="6F92D76C" w:rsidR="00C9386D" w:rsidRPr="00564752" w:rsidRDefault="00C9386D" w:rsidP="00A84743">
      <w:pPr>
        <w:pStyle w:val="Tekstpodstawowy"/>
        <w:widowControl/>
        <w:numPr>
          <w:ilvl w:val="0"/>
          <w:numId w:val="20"/>
        </w:numPr>
        <w:suppressAutoHyphens/>
        <w:autoSpaceDE/>
        <w:autoSpaceDN/>
        <w:ind w:left="567" w:hanging="425"/>
        <w:jc w:val="both"/>
        <w:rPr>
          <w:rFonts w:ascii="Calibri" w:hAnsi="Calibri" w:cs="Calibri"/>
          <w:bCs/>
          <w:sz w:val="22"/>
          <w:szCs w:val="22"/>
        </w:rPr>
      </w:pPr>
      <w:r w:rsidRPr="00564752">
        <w:rPr>
          <w:rFonts w:ascii="Calibri" w:hAnsi="Calibri" w:cs="Calibri"/>
          <w:bCs/>
          <w:sz w:val="22"/>
          <w:szCs w:val="22"/>
        </w:rPr>
        <w:t>Ewentualne</w:t>
      </w:r>
      <w:r w:rsidRPr="00C9386D">
        <w:rPr>
          <w:rFonts w:ascii="Calibri" w:hAnsi="Calibri" w:cs="Calibri"/>
          <w:sz w:val="22"/>
          <w:szCs w:val="22"/>
        </w:rPr>
        <w:t xml:space="preserve"> spory związane z wykonaniem </w:t>
      </w:r>
      <w:r w:rsidR="00C452F3">
        <w:rPr>
          <w:rFonts w:ascii="Calibri" w:hAnsi="Calibri" w:cs="Calibri"/>
          <w:sz w:val="22"/>
          <w:szCs w:val="22"/>
        </w:rPr>
        <w:t>U</w:t>
      </w:r>
      <w:r w:rsidRPr="00C9386D">
        <w:rPr>
          <w:rFonts w:ascii="Calibri" w:hAnsi="Calibri" w:cs="Calibri"/>
          <w:sz w:val="22"/>
          <w:szCs w:val="22"/>
        </w:rPr>
        <w:t>mowy, a nierozwiązane przez Strony we własnym zakresie, będą rozstrzygane przez sąd powszechny właściwy miejscowo dla siedziby Zamawiającego.</w:t>
      </w:r>
    </w:p>
    <w:p w14:paraId="30D2C965" w14:textId="77777777" w:rsidR="00C9386D" w:rsidRPr="00564752" w:rsidRDefault="00C9386D" w:rsidP="00A84743">
      <w:pPr>
        <w:pStyle w:val="Tekstpodstawowy"/>
        <w:widowControl/>
        <w:numPr>
          <w:ilvl w:val="0"/>
          <w:numId w:val="20"/>
        </w:numPr>
        <w:suppressAutoHyphens/>
        <w:autoSpaceDE/>
        <w:autoSpaceDN/>
        <w:ind w:left="567" w:hanging="425"/>
        <w:jc w:val="both"/>
        <w:rPr>
          <w:rFonts w:ascii="Calibri" w:hAnsi="Calibri" w:cs="Calibri"/>
          <w:bCs/>
          <w:sz w:val="22"/>
          <w:szCs w:val="22"/>
        </w:rPr>
      </w:pPr>
      <w:r w:rsidRPr="00564752">
        <w:rPr>
          <w:rFonts w:ascii="Calibri" w:hAnsi="Calibri" w:cs="Calibri"/>
          <w:bCs/>
          <w:sz w:val="22"/>
          <w:szCs w:val="22"/>
        </w:rPr>
        <w:t>Umowa</w:t>
      </w:r>
      <w:r w:rsidRPr="00C9386D">
        <w:rPr>
          <w:rFonts w:ascii="Calibri" w:hAnsi="Calibri" w:cs="Calibri"/>
          <w:sz w:val="22"/>
          <w:szCs w:val="22"/>
        </w:rPr>
        <w:t xml:space="preserve"> sporządzona została w dwóch jednobrzmiących egzemplarzach, po jednym dla każdej ze Stron.</w:t>
      </w:r>
    </w:p>
    <w:p w14:paraId="2184EC67" w14:textId="77777777" w:rsidR="00C9386D" w:rsidRPr="00564752" w:rsidRDefault="00C9386D" w:rsidP="00A84743">
      <w:pPr>
        <w:pStyle w:val="Tekstpodstawowy"/>
        <w:widowControl/>
        <w:numPr>
          <w:ilvl w:val="0"/>
          <w:numId w:val="20"/>
        </w:numPr>
        <w:suppressAutoHyphens/>
        <w:autoSpaceDE/>
        <w:autoSpaceDN/>
        <w:ind w:left="567" w:hanging="425"/>
        <w:jc w:val="both"/>
        <w:rPr>
          <w:rFonts w:ascii="Calibri" w:hAnsi="Calibri" w:cs="Calibri"/>
          <w:sz w:val="22"/>
          <w:szCs w:val="22"/>
        </w:rPr>
      </w:pPr>
      <w:r w:rsidRPr="00564752">
        <w:rPr>
          <w:rFonts w:ascii="Calibri" w:hAnsi="Calibri" w:cs="Calibri"/>
          <w:bCs/>
          <w:sz w:val="22"/>
          <w:szCs w:val="22"/>
        </w:rPr>
        <w:t>Integralną</w:t>
      </w:r>
      <w:r w:rsidR="00E24345">
        <w:rPr>
          <w:rFonts w:ascii="Calibri" w:hAnsi="Calibri" w:cs="Calibri"/>
          <w:bCs/>
          <w:sz w:val="22"/>
          <w:szCs w:val="22"/>
        </w:rPr>
        <w:t xml:space="preserve"> </w:t>
      </w:r>
      <w:r w:rsidRPr="00564752">
        <w:rPr>
          <w:rFonts w:ascii="Calibri" w:hAnsi="Calibri" w:cs="Calibri"/>
          <w:sz w:val="22"/>
          <w:szCs w:val="22"/>
        </w:rPr>
        <w:t>część</w:t>
      </w:r>
      <w:r w:rsidR="00E24345">
        <w:rPr>
          <w:rFonts w:ascii="Calibri" w:hAnsi="Calibri" w:cs="Calibri"/>
          <w:sz w:val="22"/>
          <w:szCs w:val="22"/>
        </w:rPr>
        <w:t xml:space="preserve"> </w:t>
      </w:r>
      <w:r w:rsidRPr="00564752">
        <w:rPr>
          <w:rFonts w:ascii="Calibri" w:hAnsi="Calibri" w:cs="Calibri"/>
          <w:sz w:val="22"/>
          <w:szCs w:val="22"/>
        </w:rPr>
        <w:t>umowy</w:t>
      </w:r>
      <w:r w:rsidR="00E24345">
        <w:rPr>
          <w:rFonts w:ascii="Calibri" w:hAnsi="Calibri" w:cs="Calibri"/>
          <w:sz w:val="22"/>
          <w:szCs w:val="22"/>
        </w:rPr>
        <w:t xml:space="preserve"> </w:t>
      </w:r>
      <w:r w:rsidRPr="00564752">
        <w:rPr>
          <w:rFonts w:ascii="Calibri" w:hAnsi="Calibri" w:cs="Calibri"/>
          <w:sz w:val="22"/>
          <w:szCs w:val="22"/>
        </w:rPr>
        <w:t xml:space="preserve">stanowią: </w:t>
      </w:r>
    </w:p>
    <w:p w14:paraId="2D838889" w14:textId="2F6E15A8" w:rsidR="005F1FE8" w:rsidRPr="00F578E9" w:rsidRDefault="005F1FE8" w:rsidP="00811CA1">
      <w:pPr>
        <w:pStyle w:val="Tekstpodstawowywcity31"/>
        <w:numPr>
          <w:ilvl w:val="0"/>
          <w:numId w:val="56"/>
        </w:numPr>
        <w:tabs>
          <w:tab w:val="left" w:pos="851"/>
        </w:tabs>
        <w:spacing w:after="0"/>
        <w:jc w:val="both"/>
        <w:rPr>
          <w:rFonts w:ascii="Calibri" w:hAnsi="Calibri" w:cs="Calibri"/>
          <w:bCs/>
          <w:sz w:val="22"/>
          <w:szCs w:val="22"/>
        </w:rPr>
      </w:pPr>
      <w:r>
        <w:rPr>
          <w:rFonts w:ascii="Calibri" w:hAnsi="Calibri" w:cs="Calibri"/>
          <w:sz w:val="22"/>
          <w:szCs w:val="22"/>
        </w:rPr>
        <w:t xml:space="preserve">Załącznik nr 1 - </w:t>
      </w:r>
      <w:r w:rsidRPr="00AF749B">
        <w:rPr>
          <w:rFonts w:asciiTheme="minorHAnsi" w:hAnsiTheme="minorHAnsi" w:cstheme="minorHAnsi"/>
          <w:sz w:val="22"/>
          <w:szCs w:val="22"/>
        </w:rPr>
        <w:t>wydruk informacji odpowiadającej odpisowi aktualnemu z rejestru przedsiębiorców KRS Zamawiającego</w:t>
      </w:r>
      <w:r w:rsidR="009921DC">
        <w:rPr>
          <w:rFonts w:asciiTheme="minorHAnsi" w:hAnsiTheme="minorHAnsi" w:cstheme="minorHAnsi"/>
          <w:sz w:val="22"/>
          <w:szCs w:val="22"/>
        </w:rPr>
        <w:t>;</w:t>
      </w:r>
    </w:p>
    <w:p w14:paraId="6EE68152" w14:textId="25ABCE8F" w:rsidR="005F1FE8" w:rsidRPr="00F578E9" w:rsidRDefault="005F1FE8" w:rsidP="00811CA1">
      <w:pPr>
        <w:pStyle w:val="Tekstpodstawowywcity31"/>
        <w:numPr>
          <w:ilvl w:val="0"/>
          <w:numId w:val="56"/>
        </w:numPr>
        <w:tabs>
          <w:tab w:val="left" w:pos="851"/>
        </w:tabs>
        <w:spacing w:after="0"/>
        <w:jc w:val="both"/>
        <w:rPr>
          <w:rFonts w:ascii="Calibri" w:hAnsi="Calibri" w:cs="Calibri"/>
          <w:bCs/>
          <w:sz w:val="22"/>
          <w:szCs w:val="22"/>
        </w:rPr>
      </w:pPr>
      <w:r>
        <w:rPr>
          <w:rFonts w:ascii="Calibri" w:hAnsi="Calibri" w:cs="Calibri"/>
          <w:sz w:val="22"/>
          <w:szCs w:val="22"/>
        </w:rPr>
        <w:t xml:space="preserve">Załącznik nr 2 - </w:t>
      </w:r>
      <w:r w:rsidRPr="00AF749B">
        <w:rPr>
          <w:rFonts w:asciiTheme="minorHAnsi" w:hAnsiTheme="minorHAnsi" w:cstheme="minorHAnsi"/>
          <w:bCs/>
          <w:sz w:val="22"/>
          <w:szCs w:val="22"/>
        </w:rPr>
        <w:t>wydruk z Centralnej Ewidencji i Informacji o Działalności Gospodarczej lub wydruk informacji odpowiadającej odpisowi aktualnemu z rejestru przedsiębiorców KRS Wykonawcy</w:t>
      </w:r>
      <w:r>
        <w:rPr>
          <w:rFonts w:asciiTheme="minorHAnsi" w:hAnsiTheme="minorHAnsi" w:cstheme="minorHAnsi"/>
          <w:bCs/>
          <w:sz w:val="22"/>
          <w:szCs w:val="22"/>
        </w:rPr>
        <w:t>;</w:t>
      </w:r>
    </w:p>
    <w:p w14:paraId="036DF48D" w14:textId="34D186C8" w:rsidR="00C9386D" w:rsidRPr="00564752" w:rsidRDefault="00C9386D" w:rsidP="00811CA1">
      <w:pPr>
        <w:pStyle w:val="Tekstpodstawowywcity31"/>
        <w:numPr>
          <w:ilvl w:val="0"/>
          <w:numId w:val="56"/>
        </w:numPr>
        <w:tabs>
          <w:tab w:val="left" w:pos="851"/>
        </w:tabs>
        <w:spacing w:after="0"/>
        <w:jc w:val="both"/>
        <w:rPr>
          <w:rFonts w:ascii="Calibri" w:hAnsi="Calibri" w:cs="Calibri"/>
          <w:bCs/>
          <w:sz w:val="22"/>
          <w:szCs w:val="22"/>
        </w:rPr>
      </w:pPr>
      <w:r w:rsidRPr="00564752">
        <w:rPr>
          <w:rFonts w:ascii="Calibri" w:hAnsi="Calibri" w:cs="Calibri"/>
          <w:sz w:val="22"/>
          <w:szCs w:val="22"/>
        </w:rPr>
        <w:t xml:space="preserve">Załącznik nr </w:t>
      </w:r>
      <w:r w:rsidR="005F1FE8">
        <w:rPr>
          <w:rFonts w:ascii="Calibri" w:hAnsi="Calibri" w:cs="Calibri"/>
          <w:sz w:val="22"/>
          <w:szCs w:val="22"/>
        </w:rPr>
        <w:t>3</w:t>
      </w:r>
      <w:r w:rsidRPr="00564752">
        <w:rPr>
          <w:rFonts w:ascii="Calibri" w:hAnsi="Calibri" w:cs="Calibri"/>
          <w:sz w:val="22"/>
          <w:szCs w:val="22"/>
        </w:rPr>
        <w:t xml:space="preserve"> – Protokół odbioru</w:t>
      </w:r>
      <w:r w:rsidR="009921DC">
        <w:rPr>
          <w:rFonts w:ascii="Calibri" w:hAnsi="Calibri" w:cs="Calibri"/>
          <w:sz w:val="22"/>
          <w:szCs w:val="22"/>
        </w:rPr>
        <w:t>;</w:t>
      </w:r>
    </w:p>
    <w:p w14:paraId="2C4B837D" w14:textId="652C7780" w:rsidR="00C9386D" w:rsidRPr="00564752" w:rsidRDefault="00C9386D" w:rsidP="00811CA1">
      <w:pPr>
        <w:pStyle w:val="Tekstpodstawowywcity31"/>
        <w:numPr>
          <w:ilvl w:val="0"/>
          <w:numId w:val="56"/>
        </w:numPr>
        <w:tabs>
          <w:tab w:val="left" w:pos="851"/>
        </w:tabs>
        <w:spacing w:after="0"/>
        <w:jc w:val="both"/>
        <w:rPr>
          <w:rFonts w:ascii="Calibri" w:hAnsi="Calibri" w:cs="Calibri"/>
          <w:sz w:val="22"/>
          <w:szCs w:val="22"/>
        </w:rPr>
      </w:pPr>
      <w:r w:rsidRPr="00564752">
        <w:rPr>
          <w:rFonts w:ascii="Calibri" w:hAnsi="Calibri" w:cs="Calibri"/>
          <w:sz w:val="22"/>
          <w:szCs w:val="22"/>
        </w:rPr>
        <w:t xml:space="preserve">Załącznik nr </w:t>
      </w:r>
      <w:r w:rsidR="005F1FE8">
        <w:rPr>
          <w:rFonts w:ascii="Calibri" w:hAnsi="Calibri" w:cs="Calibri"/>
          <w:sz w:val="22"/>
          <w:szCs w:val="22"/>
        </w:rPr>
        <w:t>4</w:t>
      </w:r>
      <w:r w:rsidRPr="00564752">
        <w:rPr>
          <w:rFonts w:ascii="Calibri" w:hAnsi="Calibri" w:cs="Calibri"/>
          <w:sz w:val="22"/>
          <w:szCs w:val="22"/>
        </w:rPr>
        <w:t xml:space="preserve"> – Oferta Wykonawcy</w:t>
      </w:r>
      <w:r w:rsidR="009921DC">
        <w:rPr>
          <w:rFonts w:ascii="Calibri" w:hAnsi="Calibri" w:cs="Calibri"/>
          <w:sz w:val="22"/>
          <w:szCs w:val="22"/>
        </w:rPr>
        <w:t>;</w:t>
      </w:r>
    </w:p>
    <w:p w14:paraId="68002A13" w14:textId="75F16953" w:rsidR="00C9386D" w:rsidRDefault="00C9386D" w:rsidP="00811CA1">
      <w:pPr>
        <w:pStyle w:val="Tekstpodstawowywcity31"/>
        <w:numPr>
          <w:ilvl w:val="0"/>
          <w:numId w:val="56"/>
        </w:numPr>
        <w:tabs>
          <w:tab w:val="left" w:pos="851"/>
        </w:tabs>
        <w:spacing w:after="0"/>
        <w:jc w:val="both"/>
        <w:rPr>
          <w:rFonts w:ascii="Calibri" w:hAnsi="Calibri" w:cs="Calibri"/>
          <w:sz w:val="22"/>
          <w:szCs w:val="22"/>
        </w:rPr>
      </w:pPr>
      <w:r w:rsidRPr="00564752">
        <w:rPr>
          <w:rFonts w:ascii="Calibri" w:hAnsi="Calibri" w:cs="Calibri"/>
          <w:sz w:val="22"/>
          <w:szCs w:val="22"/>
        </w:rPr>
        <w:t xml:space="preserve">Załącznik nr </w:t>
      </w:r>
      <w:r w:rsidR="005F1FE8">
        <w:rPr>
          <w:rFonts w:ascii="Calibri" w:hAnsi="Calibri" w:cs="Calibri"/>
          <w:sz w:val="22"/>
          <w:szCs w:val="22"/>
        </w:rPr>
        <w:t>5</w:t>
      </w:r>
      <w:r w:rsidRPr="00564752">
        <w:rPr>
          <w:rFonts w:ascii="Calibri" w:hAnsi="Calibri" w:cs="Calibri"/>
          <w:sz w:val="22"/>
          <w:szCs w:val="22"/>
        </w:rPr>
        <w:t xml:space="preserve"> </w:t>
      </w:r>
      <w:r>
        <w:rPr>
          <w:rFonts w:ascii="Calibri" w:hAnsi="Calibri" w:cs="Calibri"/>
          <w:sz w:val="22"/>
          <w:szCs w:val="22"/>
        </w:rPr>
        <w:t>–</w:t>
      </w:r>
      <w:r w:rsidRPr="00564752">
        <w:rPr>
          <w:rFonts w:ascii="Calibri" w:hAnsi="Calibri" w:cs="Calibri"/>
          <w:sz w:val="22"/>
          <w:szCs w:val="22"/>
        </w:rPr>
        <w:t xml:space="preserve"> SOPZ</w:t>
      </w:r>
      <w:r w:rsidR="009921DC">
        <w:rPr>
          <w:rFonts w:ascii="Calibri" w:hAnsi="Calibri" w:cs="Calibri"/>
          <w:sz w:val="22"/>
          <w:szCs w:val="22"/>
        </w:rPr>
        <w:t>;</w:t>
      </w:r>
    </w:p>
    <w:p w14:paraId="695B08AC" w14:textId="496290B5" w:rsidR="00C9386D" w:rsidRPr="00C9386D" w:rsidRDefault="00C9386D" w:rsidP="00811CA1">
      <w:pPr>
        <w:widowControl/>
        <w:numPr>
          <w:ilvl w:val="0"/>
          <w:numId w:val="56"/>
        </w:numPr>
        <w:suppressAutoHyphens/>
        <w:autoSpaceDE/>
        <w:autoSpaceDN/>
      </w:pPr>
      <w:r w:rsidRPr="00C9386D">
        <w:rPr>
          <w:rFonts w:ascii="Calibri" w:hAnsi="Calibri" w:cs="Calibri"/>
        </w:rPr>
        <w:t xml:space="preserve">Załącznik nr </w:t>
      </w:r>
      <w:r w:rsidR="005F1FE8">
        <w:rPr>
          <w:rFonts w:ascii="Calibri" w:hAnsi="Calibri" w:cs="Calibri"/>
        </w:rPr>
        <w:t>6</w:t>
      </w:r>
      <w:r w:rsidRPr="00C9386D">
        <w:rPr>
          <w:rFonts w:ascii="Calibri" w:hAnsi="Calibri" w:cs="Calibri"/>
        </w:rPr>
        <w:t xml:space="preserve"> -  </w:t>
      </w:r>
      <w:r w:rsidRPr="00E24345">
        <w:rPr>
          <w:rFonts w:ascii="Calibri" w:hAnsi="Calibri" w:cs="Calibri"/>
        </w:rPr>
        <w:t>Upoważnienie do przetwarzania danych osobowych ( wzór)</w:t>
      </w:r>
      <w:r w:rsidR="009921DC">
        <w:rPr>
          <w:rFonts w:ascii="Calibri" w:hAnsi="Calibri" w:cs="Calibri"/>
        </w:rPr>
        <w:t>;</w:t>
      </w:r>
    </w:p>
    <w:p w14:paraId="64688C4B" w14:textId="65565DD2" w:rsidR="00C9386D" w:rsidRPr="00E24345" w:rsidRDefault="00C9386D" w:rsidP="00811CA1">
      <w:pPr>
        <w:widowControl/>
        <w:numPr>
          <w:ilvl w:val="0"/>
          <w:numId w:val="56"/>
        </w:numPr>
        <w:suppressAutoHyphens/>
        <w:autoSpaceDE/>
        <w:autoSpaceDN/>
      </w:pPr>
      <w:r w:rsidRPr="00C9386D">
        <w:rPr>
          <w:rFonts w:ascii="Calibri" w:hAnsi="Calibri" w:cs="Calibri"/>
        </w:rPr>
        <w:t xml:space="preserve">Załącznik nr </w:t>
      </w:r>
      <w:r w:rsidR="005F1FE8">
        <w:rPr>
          <w:rFonts w:ascii="Calibri" w:hAnsi="Calibri" w:cs="Calibri"/>
        </w:rPr>
        <w:t>7</w:t>
      </w:r>
      <w:r w:rsidRPr="00C9386D">
        <w:rPr>
          <w:rFonts w:ascii="Calibri" w:hAnsi="Calibri" w:cs="Calibri"/>
        </w:rPr>
        <w:t xml:space="preserve"> - Odwołanie upoważnienia do przetwarzania danych osobowych (wzór)</w:t>
      </w:r>
      <w:r w:rsidR="009921DC">
        <w:rPr>
          <w:rFonts w:ascii="Calibri" w:hAnsi="Calibri" w:cs="Calibri"/>
        </w:rPr>
        <w:t>;</w:t>
      </w:r>
      <w:r w:rsidRPr="00C9386D">
        <w:rPr>
          <w:rFonts w:ascii="Calibri" w:hAnsi="Calibri" w:cs="Calibri"/>
        </w:rPr>
        <w:t xml:space="preserve"> </w:t>
      </w:r>
    </w:p>
    <w:p w14:paraId="19DB02F9" w14:textId="49953BB2" w:rsidR="00E24345" w:rsidRDefault="00A84743" w:rsidP="00811CA1">
      <w:pPr>
        <w:widowControl/>
        <w:numPr>
          <w:ilvl w:val="0"/>
          <w:numId w:val="56"/>
        </w:numPr>
        <w:suppressAutoHyphens/>
        <w:autoSpaceDE/>
        <w:autoSpaceDN/>
        <w:rPr>
          <w:rFonts w:ascii="Calibri" w:hAnsi="Calibri" w:cs="Calibri"/>
        </w:rPr>
      </w:pPr>
      <w:r w:rsidRPr="00E24345">
        <w:rPr>
          <w:rFonts w:ascii="Calibri" w:hAnsi="Calibri" w:cs="Calibri"/>
        </w:rPr>
        <w:t>Załącznik</w:t>
      </w:r>
      <w:r w:rsidR="00E24345" w:rsidRPr="00E24345">
        <w:rPr>
          <w:rFonts w:ascii="Calibri" w:hAnsi="Calibri" w:cs="Calibri"/>
        </w:rPr>
        <w:t xml:space="preserve"> nr </w:t>
      </w:r>
      <w:r w:rsidR="005F1FE8">
        <w:rPr>
          <w:rFonts w:ascii="Calibri" w:hAnsi="Calibri" w:cs="Calibri"/>
        </w:rPr>
        <w:t>8</w:t>
      </w:r>
      <w:r w:rsidR="00E24345" w:rsidRPr="00E24345">
        <w:rPr>
          <w:rFonts w:ascii="Calibri" w:hAnsi="Calibri" w:cs="Calibri"/>
        </w:rPr>
        <w:t xml:space="preserve"> </w:t>
      </w:r>
      <w:r w:rsidR="00E24345">
        <w:rPr>
          <w:rFonts w:ascii="Calibri" w:hAnsi="Calibri" w:cs="Calibri"/>
        </w:rPr>
        <w:t>–</w:t>
      </w:r>
      <w:r w:rsidR="00E24345" w:rsidRPr="00E24345">
        <w:rPr>
          <w:rFonts w:ascii="Calibri" w:hAnsi="Calibri" w:cs="Calibri"/>
        </w:rPr>
        <w:t xml:space="preserve"> Oświadczenie</w:t>
      </w:r>
      <w:r w:rsidR="00E24345">
        <w:rPr>
          <w:rFonts w:ascii="Calibri" w:hAnsi="Calibri" w:cs="Calibri"/>
        </w:rPr>
        <w:t xml:space="preserve"> </w:t>
      </w:r>
      <w:r w:rsidR="00087C03">
        <w:rPr>
          <w:rFonts w:ascii="Calibri" w:hAnsi="Calibri" w:cs="Calibri"/>
        </w:rPr>
        <w:t>od Ekspertów</w:t>
      </w:r>
      <w:r w:rsidR="009921DC">
        <w:rPr>
          <w:rFonts w:ascii="Calibri" w:hAnsi="Calibri" w:cs="Calibri"/>
        </w:rPr>
        <w:t>;</w:t>
      </w:r>
    </w:p>
    <w:p w14:paraId="7379B67E" w14:textId="7D200250" w:rsidR="00087C03" w:rsidRDefault="00A84743" w:rsidP="00811CA1">
      <w:pPr>
        <w:widowControl/>
        <w:numPr>
          <w:ilvl w:val="0"/>
          <w:numId w:val="56"/>
        </w:numPr>
        <w:suppressAutoHyphens/>
        <w:autoSpaceDE/>
        <w:autoSpaceDN/>
        <w:rPr>
          <w:rFonts w:ascii="Calibri" w:hAnsi="Calibri" w:cs="Calibri"/>
        </w:rPr>
      </w:pPr>
      <w:r>
        <w:rPr>
          <w:rFonts w:ascii="Calibri" w:hAnsi="Calibri" w:cs="Calibri"/>
        </w:rPr>
        <w:t>Załącznik</w:t>
      </w:r>
      <w:r w:rsidR="00087C03">
        <w:rPr>
          <w:rFonts w:ascii="Calibri" w:hAnsi="Calibri" w:cs="Calibri"/>
        </w:rPr>
        <w:t xml:space="preserve"> nr </w:t>
      </w:r>
      <w:r w:rsidR="005F1FE8">
        <w:rPr>
          <w:rFonts w:ascii="Calibri" w:hAnsi="Calibri" w:cs="Calibri"/>
        </w:rPr>
        <w:t>9</w:t>
      </w:r>
      <w:r w:rsidR="00087C03">
        <w:rPr>
          <w:rFonts w:ascii="Calibri" w:hAnsi="Calibri" w:cs="Calibri"/>
        </w:rPr>
        <w:t xml:space="preserve"> – Deklaracja bezstronności i poufności</w:t>
      </w:r>
      <w:r w:rsidR="009921DC">
        <w:rPr>
          <w:rFonts w:ascii="Calibri" w:hAnsi="Calibri" w:cs="Calibri"/>
        </w:rPr>
        <w:t>;</w:t>
      </w:r>
    </w:p>
    <w:p w14:paraId="27FE1DB7" w14:textId="5005B16B" w:rsidR="00087C03" w:rsidRDefault="00087C03" w:rsidP="00811CA1">
      <w:pPr>
        <w:widowControl/>
        <w:numPr>
          <w:ilvl w:val="0"/>
          <w:numId w:val="56"/>
        </w:numPr>
        <w:suppressAutoHyphens/>
        <w:autoSpaceDE/>
        <w:autoSpaceDN/>
        <w:rPr>
          <w:rFonts w:ascii="Calibri" w:hAnsi="Calibri" w:cs="Calibri"/>
        </w:rPr>
      </w:pPr>
      <w:r>
        <w:rPr>
          <w:rFonts w:ascii="Calibri" w:hAnsi="Calibri" w:cs="Calibri"/>
        </w:rPr>
        <w:t xml:space="preserve">Załącznik nr </w:t>
      </w:r>
      <w:r w:rsidR="005F1FE8">
        <w:rPr>
          <w:rFonts w:ascii="Calibri" w:hAnsi="Calibri" w:cs="Calibri"/>
        </w:rPr>
        <w:t>10</w:t>
      </w:r>
      <w:r>
        <w:rPr>
          <w:rFonts w:ascii="Calibri" w:hAnsi="Calibri" w:cs="Calibri"/>
        </w:rPr>
        <w:t xml:space="preserve"> – Wzór o powiązaniach ze Skarbem Państwa</w:t>
      </w:r>
      <w:r w:rsidR="009921DC">
        <w:rPr>
          <w:rFonts w:ascii="Calibri" w:hAnsi="Calibri" w:cs="Calibri"/>
        </w:rPr>
        <w:t>;</w:t>
      </w:r>
    </w:p>
    <w:p w14:paraId="17BB19F8" w14:textId="0574478B" w:rsidR="00087C03" w:rsidRPr="00811CA1" w:rsidRDefault="00A84743" w:rsidP="00811CA1">
      <w:pPr>
        <w:widowControl/>
        <w:numPr>
          <w:ilvl w:val="0"/>
          <w:numId w:val="56"/>
        </w:numPr>
        <w:suppressAutoHyphens/>
        <w:autoSpaceDE/>
        <w:autoSpaceDN/>
        <w:rPr>
          <w:rFonts w:ascii="Calibri" w:hAnsi="Calibri" w:cs="Calibri"/>
        </w:rPr>
      </w:pPr>
      <w:r w:rsidRPr="00811CA1">
        <w:rPr>
          <w:rFonts w:ascii="Calibri" w:hAnsi="Calibri" w:cs="Calibri"/>
        </w:rPr>
        <w:t>Załącznik</w:t>
      </w:r>
      <w:r w:rsidR="00087C03" w:rsidRPr="00811CA1">
        <w:rPr>
          <w:rFonts w:ascii="Calibri" w:hAnsi="Calibri" w:cs="Calibri"/>
        </w:rPr>
        <w:t xml:space="preserve"> nr </w:t>
      </w:r>
      <w:r w:rsidR="005F1FE8" w:rsidRPr="00811CA1">
        <w:rPr>
          <w:rFonts w:ascii="Calibri" w:hAnsi="Calibri" w:cs="Calibri"/>
        </w:rPr>
        <w:t>11</w:t>
      </w:r>
      <w:r w:rsidR="00087C03" w:rsidRPr="00811CA1">
        <w:rPr>
          <w:rFonts w:ascii="Calibri" w:hAnsi="Calibri" w:cs="Calibri"/>
        </w:rPr>
        <w:t>– Karta oceny merytorycznej (SOE)</w:t>
      </w:r>
      <w:r w:rsidR="009921DC" w:rsidRPr="00811CA1">
        <w:rPr>
          <w:rFonts w:ascii="Calibri" w:hAnsi="Calibri" w:cs="Calibri"/>
        </w:rPr>
        <w:t>.</w:t>
      </w:r>
    </w:p>
    <w:p w14:paraId="020DC940" w14:textId="7FA320DE" w:rsidR="00C9386D" w:rsidRDefault="00C9386D" w:rsidP="002D1372"/>
    <w:p w14:paraId="3030E18E" w14:textId="6A2624C6" w:rsidR="00E14F68" w:rsidRDefault="00E14F68" w:rsidP="002D1372"/>
    <w:p w14:paraId="545DA695" w14:textId="27CC7620" w:rsidR="00BC7F58" w:rsidRDefault="00BC7F58" w:rsidP="002D1372"/>
    <w:p w14:paraId="69DC74DA" w14:textId="497BB71F" w:rsidR="00BC7F58" w:rsidRDefault="00BC7F58" w:rsidP="002D1372"/>
    <w:p w14:paraId="2A2CF7A1" w14:textId="1A24AD63" w:rsidR="00BC7F58" w:rsidRDefault="00BC7F58" w:rsidP="002D1372"/>
    <w:p w14:paraId="0C1C76E6" w14:textId="3B0A176B" w:rsidR="00BC7F58" w:rsidRDefault="00BC7F58" w:rsidP="002D1372"/>
    <w:p w14:paraId="0D3130C0" w14:textId="3327F72A" w:rsidR="00BC7F58" w:rsidRDefault="00BC7F58" w:rsidP="002D1372"/>
    <w:p w14:paraId="77DC87AE" w14:textId="77777777" w:rsidR="00BC7F58" w:rsidRPr="00C9200D" w:rsidRDefault="00BC7F58" w:rsidP="00BC7F58">
      <w:pPr>
        <w:pStyle w:val="Tekstprzypisudolnego"/>
        <w:spacing w:line="360" w:lineRule="auto"/>
        <w:ind w:left="142"/>
        <w:rPr>
          <w:rFonts w:asciiTheme="minorHAnsi" w:hAnsiTheme="minorHAnsi" w:cstheme="minorHAnsi"/>
          <w:b/>
          <w:sz w:val="22"/>
          <w:szCs w:val="22"/>
        </w:rPr>
      </w:pPr>
      <w:r w:rsidRPr="00C9200D">
        <w:rPr>
          <w:rFonts w:asciiTheme="minorHAnsi" w:hAnsiTheme="minorHAnsi" w:cstheme="minorHAnsi"/>
          <w:b/>
          <w:sz w:val="22"/>
          <w:szCs w:val="22"/>
        </w:rPr>
        <w:t xml:space="preserve">ZAMAWIAJĄCY </w:t>
      </w:r>
      <w:r w:rsidRPr="00C9200D">
        <w:rPr>
          <w:rFonts w:asciiTheme="minorHAnsi" w:hAnsiTheme="minorHAnsi" w:cstheme="minorHAnsi"/>
          <w:b/>
          <w:sz w:val="22"/>
          <w:szCs w:val="22"/>
        </w:rPr>
        <w:tab/>
      </w:r>
      <w:r w:rsidRPr="00C9200D">
        <w:rPr>
          <w:rFonts w:asciiTheme="minorHAnsi" w:hAnsiTheme="minorHAnsi" w:cstheme="minorHAnsi"/>
          <w:b/>
          <w:sz w:val="22"/>
          <w:szCs w:val="22"/>
        </w:rPr>
        <w:tab/>
      </w:r>
      <w:r w:rsidRPr="00C9200D">
        <w:rPr>
          <w:rFonts w:asciiTheme="minorHAnsi" w:hAnsiTheme="minorHAnsi" w:cstheme="minorHAnsi"/>
          <w:b/>
          <w:sz w:val="22"/>
          <w:szCs w:val="22"/>
        </w:rPr>
        <w:tab/>
      </w:r>
      <w:r w:rsidRPr="00C9200D">
        <w:rPr>
          <w:rFonts w:asciiTheme="minorHAnsi" w:hAnsiTheme="minorHAnsi" w:cstheme="minorHAnsi"/>
          <w:b/>
          <w:sz w:val="22"/>
          <w:szCs w:val="22"/>
        </w:rPr>
        <w:tab/>
      </w:r>
      <w:r w:rsidRPr="00C9200D">
        <w:rPr>
          <w:rFonts w:asciiTheme="minorHAnsi" w:hAnsiTheme="minorHAnsi" w:cstheme="minorHAnsi"/>
          <w:b/>
          <w:sz w:val="22"/>
          <w:szCs w:val="22"/>
        </w:rPr>
        <w:tab/>
      </w:r>
      <w:r w:rsidRPr="00C9200D">
        <w:rPr>
          <w:rFonts w:asciiTheme="minorHAnsi" w:hAnsiTheme="minorHAnsi" w:cstheme="minorHAnsi"/>
          <w:b/>
          <w:sz w:val="22"/>
          <w:szCs w:val="22"/>
        </w:rPr>
        <w:tab/>
      </w:r>
      <w:r w:rsidRPr="00C9200D">
        <w:rPr>
          <w:rFonts w:asciiTheme="minorHAnsi" w:hAnsiTheme="minorHAnsi" w:cstheme="minorHAnsi"/>
          <w:b/>
          <w:sz w:val="22"/>
          <w:szCs w:val="22"/>
        </w:rPr>
        <w:tab/>
      </w:r>
      <w:r w:rsidRPr="00C9200D">
        <w:rPr>
          <w:rFonts w:asciiTheme="minorHAnsi" w:hAnsiTheme="minorHAnsi" w:cstheme="minorHAnsi"/>
          <w:b/>
          <w:sz w:val="22"/>
          <w:szCs w:val="22"/>
        </w:rPr>
        <w:tab/>
        <w:t>WYKONAWCA</w:t>
      </w:r>
    </w:p>
    <w:p w14:paraId="624E144C" w14:textId="77777777" w:rsidR="00BC7F58" w:rsidRPr="00F1463B" w:rsidRDefault="00BC7F58" w:rsidP="00BC7F58">
      <w:pPr>
        <w:rPr>
          <w:rFonts w:asciiTheme="minorHAnsi" w:hAnsiTheme="minorHAnsi" w:cstheme="minorHAnsi"/>
        </w:rPr>
      </w:pPr>
    </w:p>
    <w:p w14:paraId="686D8BA3" w14:textId="77777777" w:rsidR="00BC7F58" w:rsidRPr="00F1463B" w:rsidRDefault="00BC7F58" w:rsidP="00BC7F58">
      <w:pPr>
        <w:rPr>
          <w:rFonts w:asciiTheme="minorHAnsi" w:hAnsiTheme="minorHAnsi" w:cstheme="minorHAnsi"/>
        </w:rPr>
      </w:pPr>
    </w:p>
    <w:p w14:paraId="1F41CFB1" w14:textId="77777777" w:rsidR="00BC7F58" w:rsidRDefault="00BC7F58" w:rsidP="002D1372"/>
    <w:p w14:paraId="51BBDAB8" w14:textId="77777777" w:rsidR="00E14F68" w:rsidRPr="00C9386D" w:rsidRDefault="00E14F68" w:rsidP="002D1372"/>
    <w:p w14:paraId="03B19606" w14:textId="6504F118" w:rsidR="002D1372" w:rsidRDefault="002D1372" w:rsidP="00C9386D">
      <w:pPr>
        <w:spacing w:line="360" w:lineRule="auto"/>
        <w:ind w:left="142"/>
        <w:rPr>
          <w:rFonts w:ascii="Calibri" w:hAnsi="Calibri" w:cs="Calibri"/>
          <w:b/>
        </w:rPr>
      </w:pPr>
    </w:p>
    <w:p w14:paraId="05049F8D" w14:textId="77777777" w:rsidR="00231A54" w:rsidRDefault="00231A54">
      <w:pPr>
        <w:tabs>
          <w:tab w:val="left" w:pos="-180"/>
        </w:tabs>
        <w:spacing w:line="360" w:lineRule="auto"/>
        <w:jc w:val="right"/>
        <w:rPr>
          <w:rFonts w:ascii="Calibri" w:hAnsi="Calibri" w:cs="Calibri"/>
          <w:b/>
        </w:rPr>
      </w:pPr>
    </w:p>
    <w:p w14:paraId="778B9895" w14:textId="77777777" w:rsidR="00231A54" w:rsidRDefault="00231A54">
      <w:pPr>
        <w:tabs>
          <w:tab w:val="left" w:pos="-180"/>
        </w:tabs>
        <w:spacing w:line="360" w:lineRule="auto"/>
        <w:jc w:val="right"/>
        <w:rPr>
          <w:rFonts w:ascii="Calibri" w:hAnsi="Calibri" w:cs="Calibri"/>
          <w:b/>
        </w:rPr>
      </w:pPr>
    </w:p>
    <w:p w14:paraId="09AF4541" w14:textId="77777777" w:rsidR="00231A54" w:rsidRDefault="00231A54">
      <w:pPr>
        <w:tabs>
          <w:tab w:val="left" w:pos="-180"/>
        </w:tabs>
        <w:spacing w:line="360" w:lineRule="auto"/>
        <w:jc w:val="right"/>
        <w:rPr>
          <w:rFonts w:ascii="Calibri" w:hAnsi="Calibri" w:cs="Calibri"/>
          <w:b/>
        </w:rPr>
      </w:pPr>
    </w:p>
    <w:p w14:paraId="40273993" w14:textId="77777777" w:rsidR="00231A54" w:rsidRDefault="00231A54">
      <w:pPr>
        <w:tabs>
          <w:tab w:val="left" w:pos="-180"/>
        </w:tabs>
        <w:spacing w:line="360" w:lineRule="auto"/>
        <w:jc w:val="right"/>
        <w:rPr>
          <w:rFonts w:ascii="Calibri" w:hAnsi="Calibri" w:cs="Calibri"/>
          <w:b/>
        </w:rPr>
      </w:pPr>
    </w:p>
    <w:p w14:paraId="7E4802DB" w14:textId="77777777" w:rsidR="00231A54" w:rsidRDefault="00231A54">
      <w:pPr>
        <w:tabs>
          <w:tab w:val="left" w:pos="-180"/>
        </w:tabs>
        <w:spacing w:line="360" w:lineRule="auto"/>
        <w:jc w:val="right"/>
        <w:rPr>
          <w:rFonts w:ascii="Calibri" w:hAnsi="Calibri" w:cs="Calibri"/>
          <w:b/>
        </w:rPr>
      </w:pPr>
    </w:p>
    <w:p w14:paraId="16E99D61" w14:textId="77777777" w:rsidR="00231A54" w:rsidRDefault="00231A54">
      <w:pPr>
        <w:tabs>
          <w:tab w:val="left" w:pos="-180"/>
        </w:tabs>
        <w:spacing w:line="360" w:lineRule="auto"/>
        <w:jc w:val="right"/>
        <w:rPr>
          <w:rFonts w:ascii="Calibri" w:hAnsi="Calibri" w:cs="Calibri"/>
          <w:b/>
        </w:rPr>
      </w:pPr>
    </w:p>
    <w:p w14:paraId="7FFA21F6" w14:textId="77777777" w:rsidR="005F1FE8" w:rsidRDefault="005F1FE8">
      <w:pPr>
        <w:tabs>
          <w:tab w:val="left" w:pos="-180"/>
        </w:tabs>
        <w:spacing w:line="360" w:lineRule="auto"/>
        <w:jc w:val="right"/>
        <w:rPr>
          <w:rFonts w:ascii="Calibri" w:hAnsi="Calibri" w:cs="Calibri"/>
          <w:b/>
        </w:rPr>
      </w:pPr>
    </w:p>
    <w:p w14:paraId="26DA8FDB" w14:textId="77777777" w:rsidR="005F1FE8" w:rsidRDefault="005F1FE8">
      <w:pPr>
        <w:tabs>
          <w:tab w:val="left" w:pos="-180"/>
        </w:tabs>
        <w:spacing w:line="360" w:lineRule="auto"/>
        <w:jc w:val="right"/>
        <w:rPr>
          <w:rFonts w:ascii="Calibri" w:hAnsi="Calibri" w:cs="Calibri"/>
          <w:b/>
        </w:rPr>
      </w:pPr>
    </w:p>
    <w:p w14:paraId="4D48C2FF" w14:textId="77777777" w:rsidR="005F1FE8" w:rsidRDefault="005F1FE8">
      <w:pPr>
        <w:tabs>
          <w:tab w:val="left" w:pos="-180"/>
        </w:tabs>
        <w:spacing w:line="360" w:lineRule="auto"/>
        <w:jc w:val="right"/>
        <w:rPr>
          <w:rFonts w:ascii="Calibri" w:hAnsi="Calibri" w:cs="Calibri"/>
          <w:b/>
        </w:rPr>
      </w:pPr>
    </w:p>
    <w:p w14:paraId="3703FDDC" w14:textId="77777777" w:rsidR="005F1FE8" w:rsidRDefault="005F1FE8">
      <w:pPr>
        <w:tabs>
          <w:tab w:val="left" w:pos="-180"/>
        </w:tabs>
        <w:spacing w:line="360" w:lineRule="auto"/>
        <w:jc w:val="right"/>
        <w:rPr>
          <w:rFonts w:ascii="Calibri" w:hAnsi="Calibri" w:cs="Calibri"/>
          <w:b/>
        </w:rPr>
      </w:pPr>
    </w:p>
    <w:p w14:paraId="660AC358" w14:textId="77777777" w:rsidR="009921DC" w:rsidRDefault="009921DC" w:rsidP="00AE5507">
      <w:pPr>
        <w:tabs>
          <w:tab w:val="left" w:pos="-180"/>
        </w:tabs>
        <w:spacing w:line="360" w:lineRule="auto"/>
        <w:rPr>
          <w:rFonts w:ascii="Calibri" w:hAnsi="Calibri" w:cs="Calibri"/>
          <w:b/>
        </w:rPr>
      </w:pPr>
    </w:p>
    <w:p w14:paraId="1F0D3E62" w14:textId="58E941AA" w:rsidR="00C9386D" w:rsidRPr="00C9386D" w:rsidRDefault="0043266B">
      <w:pPr>
        <w:tabs>
          <w:tab w:val="left" w:pos="-180"/>
        </w:tabs>
        <w:spacing w:line="360" w:lineRule="auto"/>
        <w:jc w:val="right"/>
        <w:rPr>
          <w:rFonts w:ascii="Calibri" w:hAnsi="Calibri" w:cs="Calibri"/>
          <w:b/>
        </w:rPr>
      </w:pPr>
      <w:r>
        <w:rPr>
          <w:rFonts w:ascii="Calibri" w:hAnsi="Calibri" w:cs="Calibri"/>
          <w:b/>
        </w:rPr>
        <w:lastRenderedPageBreak/>
        <w:t>Z</w:t>
      </w:r>
      <w:r w:rsidR="00C9386D" w:rsidRPr="00C9386D">
        <w:rPr>
          <w:rFonts w:ascii="Calibri" w:hAnsi="Calibri" w:cs="Calibri"/>
          <w:b/>
        </w:rPr>
        <w:t xml:space="preserve">ałącznik nr </w:t>
      </w:r>
      <w:r w:rsidR="005F1FE8">
        <w:rPr>
          <w:rFonts w:ascii="Calibri" w:hAnsi="Calibri" w:cs="Calibri"/>
          <w:b/>
        </w:rPr>
        <w:t>3</w:t>
      </w:r>
      <w:r w:rsidR="005F1FE8" w:rsidRPr="00C9386D">
        <w:rPr>
          <w:rFonts w:ascii="Calibri" w:hAnsi="Calibri" w:cs="Calibri"/>
          <w:b/>
        </w:rPr>
        <w:t xml:space="preserve"> </w:t>
      </w:r>
      <w:r w:rsidR="00C9386D" w:rsidRPr="00C9386D">
        <w:rPr>
          <w:rFonts w:ascii="Calibri" w:hAnsi="Calibri" w:cs="Calibri"/>
          <w:b/>
        </w:rPr>
        <w:t xml:space="preserve">do umowy </w:t>
      </w:r>
    </w:p>
    <w:p w14:paraId="5A1EE913" w14:textId="77777777" w:rsidR="00C9386D" w:rsidRDefault="00C9386D" w:rsidP="00C9386D"/>
    <w:p w14:paraId="6EE075EF" w14:textId="77777777" w:rsidR="0043266B" w:rsidRDefault="0043266B" w:rsidP="00C9386D"/>
    <w:p w14:paraId="34195194" w14:textId="77777777" w:rsidR="0043266B" w:rsidRDefault="0043266B" w:rsidP="00C9386D"/>
    <w:p w14:paraId="4A5B6911" w14:textId="77777777" w:rsidR="0043266B" w:rsidRDefault="0043266B" w:rsidP="00C9386D"/>
    <w:p w14:paraId="2FDA83E6" w14:textId="77777777" w:rsidR="0043266B" w:rsidRDefault="0043266B" w:rsidP="00C9386D"/>
    <w:p w14:paraId="6D02D669" w14:textId="77777777" w:rsidR="0043266B" w:rsidRDefault="0043266B" w:rsidP="00C9386D"/>
    <w:p w14:paraId="20E85B67" w14:textId="77777777" w:rsidR="0043266B" w:rsidRPr="00C9386D" w:rsidRDefault="0043266B" w:rsidP="00C9386D"/>
    <w:p w14:paraId="0D074F92" w14:textId="77777777" w:rsidR="00C9386D" w:rsidRPr="00AE171E" w:rsidRDefault="00C9386D" w:rsidP="00C9386D">
      <w:pPr>
        <w:jc w:val="right"/>
        <w:rPr>
          <w:rFonts w:asciiTheme="minorHAnsi" w:hAnsiTheme="minorHAnsi" w:cstheme="minorHAnsi"/>
        </w:rPr>
      </w:pPr>
      <w:r w:rsidRPr="00AE171E">
        <w:rPr>
          <w:rFonts w:asciiTheme="minorHAnsi" w:hAnsiTheme="minorHAnsi" w:cstheme="minorHAnsi"/>
        </w:rPr>
        <w:t>………..………….., dnia ………………..</w:t>
      </w:r>
    </w:p>
    <w:p w14:paraId="6C843CA6" w14:textId="77777777" w:rsidR="00C9386D" w:rsidRPr="00AE171E" w:rsidRDefault="00C9386D" w:rsidP="00C9386D">
      <w:pPr>
        <w:jc w:val="right"/>
        <w:rPr>
          <w:rFonts w:asciiTheme="minorHAnsi" w:hAnsiTheme="minorHAnsi" w:cstheme="minorHAnsi"/>
        </w:rPr>
      </w:pPr>
      <w:r w:rsidRPr="00AE171E">
        <w:rPr>
          <w:rFonts w:asciiTheme="minorHAnsi" w:hAnsiTheme="minorHAnsi" w:cstheme="minorHAnsi"/>
        </w:rPr>
        <w:t>(miejscowość)</w:t>
      </w:r>
    </w:p>
    <w:p w14:paraId="28179761" w14:textId="44C7C6BB" w:rsidR="00C9386D" w:rsidRPr="00AE171E" w:rsidRDefault="00C9386D" w:rsidP="00C9386D">
      <w:pPr>
        <w:tabs>
          <w:tab w:val="left" w:pos="-180"/>
        </w:tabs>
        <w:spacing w:line="360" w:lineRule="auto"/>
        <w:ind w:left="142"/>
        <w:jc w:val="center"/>
        <w:rPr>
          <w:rFonts w:asciiTheme="minorHAnsi" w:hAnsiTheme="minorHAnsi" w:cstheme="minorHAnsi"/>
        </w:rPr>
      </w:pPr>
      <w:r w:rsidRPr="00AE171E">
        <w:rPr>
          <w:rFonts w:asciiTheme="minorHAnsi" w:hAnsiTheme="minorHAnsi" w:cstheme="minorHAnsi"/>
          <w:b/>
        </w:rPr>
        <w:t>PROTOKÓŁ ODBIORU nr …</w:t>
      </w:r>
    </w:p>
    <w:p w14:paraId="2C172D72" w14:textId="77777777" w:rsidR="00C9386D" w:rsidRPr="00AE171E" w:rsidRDefault="00C9386D" w:rsidP="00C9386D">
      <w:pPr>
        <w:tabs>
          <w:tab w:val="left" w:pos="-180"/>
        </w:tabs>
        <w:spacing w:line="360" w:lineRule="auto"/>
        <w:ind w:left="142"/>
        <w:jc w:val="both"/>
        <w:rPr>
          <w:rFonts w:asciiTheme="minorHAnsi" w:hAnsiTheme="minorHAnsi" w:cstheme="minorHAnsi"/>
        </w:rPr>
      </w:pPr>
    </w:p>
    <w:p w14:paraId="103733A7" w14:textId="77777777" w:rsidR="00C9386D" w:rsidRPr="00AE171E" w:rsidRDefault="00C9386D" w:rsidP="00C9386D">
      <w:pPr>
        <w:tabs>
          <w:tab w:val="left" w:pos="-180"/>
        </w:tabs>
        <w:spacing w:line="360" w:lineRule="auto"/>
        <w:ind w:left="142"/>
        <w:jc w:val="both"/>
        <w:rPr>
          <w:rFonts w:asciiTheme="minorHAnsi" w:hAnsiTheme="minorHAnsi" w:cstheme="minorHAnsi"/>
        </w:rPr>
      </w:pPr>
      <w:r w:rsidRPr="00AE171E">
        <w:rPr>
          <w:rFonts w:asciiTheme="minorHAnsi" w:hAnsiTheme="minorHAnsi" w:cstheme="minorHAnsi"/>
        </w:rPr>
        <w:t xml:space="preserve">Zgodnie z umową nr …………………… zawartą w Warszawie w dniu ……..…………. pomiędzy: </w:t>
      </w:r>
    </w:p>
    <w:p w14:paraId="30C53ADA" w14:textId="77777777" w:rsidR="00C9386D" w:rsidRPr="00AE171E" w:rsidRDefault="00C9386D" w:rsidP="00C9386D">
      <w:pPr>
        <w:tabs>
          <w:tab w:val="left" w:pos="-180"/>
        </w:tabs>
        <w:spacing w:line="360" w:lineRule="auto"/>
        <w:ind w:left="142"/>
        <w:jc w:val="both"/>
        <w:rPr>
          <w:rFonts w:asciiTheme="minorHAnsi" w:hAnsiTheme="minorHAnsi" w:cstheme="minorHAnsi"/>
        </w:rPr>
      </w:pPr>
    </w:p>
    <w:p w14:paraId="196F84FB" w14:textId="77777777" w:rsidR="00C9386D" w:rsidRPr="00AE171E" w:rsidRDefault="00C9386D" w:rsidP="00C9386D">
      <w:pPr>
        <w:tabs>
          <w:tab w:val="left" w:pos="-180"/>
        </w:tabs>
        <w:spacing w:line="360" w:lineRule="auto"/>
        <w:ind w:left="142"/>
        <w:jc w:val="both"/>
        <w:rPr>
          <w:rFonts w:asciiTheme="minorHAnsi" w:hAnsiTheme="minorHAnsi" w:cstheme="minorHAnsi"/>
        </w:rPr>
      </w:pPr>
      <w:r w:rsidRPr="00AE171E">
        <w:rPr>
          <w:rFonts w:asciiTheme="minorHAnsi" w:hAnsiTheme="minorHAnsi" w:cstheme="minorHAnsi"/>
        </w:rPr>
        <w:t>Polską Agencja Inwestycji i Handlu S.A., ul. Bagatela12 , 00-585 Warszawa (Zamawiający)</w:t>
      </w:r>
    </w:p>
    <w:p w14:paraId="664D451B" w14:textId="77777777" w:rsidR="00C9386D" w:rsidRPr="00AE171E" w:rsidRDefault="00C9386D" w:rsidP="00C9386D">
      <w:pPr>
        <w:tabs>
          <w:tab w:val="left" w:pos="-180"/>
        </w:tabs>
        <w:spacing w:line="360" w:lineRule="auto"/>
        <w:ind w:left="142"/>
        <w:jc w:val="both"/>
        <w:rPr>
          <w:rFonts w:asciiTheme="minorHAnsi" w:hAnsiTheme="minorHAnsi" w:cstheme="minorHAnsi"/>
        </w:rPr>
      </w:pPr>
    </w:p>
    <w:p w14:paraId="3D61184A" w14:textId="77777777" w:rsidR="00C9386D" w:rsidRPr="00AE171E" w:rsidRDefault="00C9386D" w:rsidP="00C9386D">
      <w:pPr>
        <w:tabs>
          <w:tab w:val="left" w:pos="-180"/>
        </w:tabs>
        <w:spacing w:line="360" w:lineRule="auto"/>
        <w:ind w:left="142"/>
        <w:jc w:val="both"/>
        <w:rPr>
          <w:rFonts w:asciiTheme="minorHAnsi" w:hAnsiTheme="minorHAnsi" w:cstheme="minorHAnsi"/>
        </w:rPr>
      </w:pPr>
      <w:r w:rsidRPr="00AE171E">
        <w:rPr>
          <w:rFonts w:asciiTheme="minorHAnsi" w:hAnsiTheme="minorHAnsi" w:cstheme="minorHAnsi"/>
        </w:rPr>
        <w:t>a</w:t>
      </w:r>
    </w:p>
    <w:p w14:paraId="50EDB5E9" w14:textId="77777777" w:rsidR="00C9386D" w:rsidRPr="00AE171E" w:rsidRDefault="00C9386D" w:rsidP="00C9386D">
      <w:pPr>
        <w:tabs>
          <w:tab w:val="left" w:pos="-180"/>
        </w:tabs>
        <w:spacing w:line="360" w:lineRule="auto"/>
        <w:ind w:left="142"/>
        <w:jc w:val="both"/>
        <w:rPr>
          <w:rFonts w:asciiTheme="minorHAnsi" w:hAnsiTheme="minorHAnsi" w:cstheme="minorHAnsi"/>
        </w:rPr>
      </w:pPr>
    </w:p>
    <w:p w14:paraId="4A687C1E" w14:textId="77777777" w:rsidR="00C9386D" w:rsidRPr="00AE171E" w:rsidRDefault="00C9386D" w:rsidP="00C9386D">
      <w:pPr>
        <w:tabs>
          <w:tab w:val="left" w:pos="-180"/>
        </w:tabs>
        <w:spacing w:line="360" w:lineRule="auto"/>
        <w:ind w:left="142"/>
        <w:jc w:val="both"/>
        <w:rPr>
          <w:rFonts w:asciiTheme="minorHAnsi" w:hAnsiTheme="minorHAnsi" w:cstheme="minorHAnsi"/>
        </w:rPr>
      </w:pPr>
      <w:r w:rsidRPr="00AE171E">
        <w:rPr>
          <w:rFonts w:asciiTheme="minorHAnsi" w:hAnsiTheme="minorHAnsi" w:cstheme="minorHAnsi"/>
        </w:rPr>
        <w:t xml:space="preserve">……………………………, ul. ……………………………… </w:t>
      </w:r>
    </w:p>
    <w:p w14:paraId="256E67E3" w14:textId="77777777" w:rsidR="00C9386D" w:rsidRPr="00AE171E" w:rsidRDefault="00C9386D" w:rsidP="00C9386D">
      <w:pPr>
        <w:tabs>
          <w:tab w:val="left" w:pos="-180"/>
        </w:tabs>
        <w:spacing w:line="360" w:lineRule="auto"/>
        <w:ind w:left="142"/>
        <w:jc w:val="both"/>
        <w:rPr>
          <w:rFonts w:asciiTheme="minorHAnsi" w:hAnsiTheme="minorHAnsi" w:cstheme="minorHAnsi"/>
        </w:rPr>
      </w:pPr>
      <w:r w:rsidRPr="00AE171E">
        <w:rPr>
          <w:rFonts w:asciiTheme="minorHAnsi" w:hAnsiTheme="minorHAnsi" w:cstheme="minorHAnsi"/>
        </w:rPr>
        <w:t>(Wykonawca)</w:t>
      </w:r>
    </w:p>
    <w:p w14:paraId="179432E7" w14:textId="77777777" w:rsidR="00C9386D" w:rsidRPr="00AE171E" w:rsidRDefault="00C9386D" w:rsidP="00C9386D">
      <w:pPr>
        <w:tabs>
          <w:tab w:val="left" w:pos="-180"/>
        </w:tabs>
        <w:spacing w:line="360" w:lineRule="auto"/>
        <w:ind w:left="142"/>
        <w:jc w:val="both"/>
        <w:rPr>
          <w:rFonts w:asciiTheme="minorHAnsi" w:hAnsiTheme="minorHAnsi" w:cstheme="minorHAnsi"/>
        </w:rPr>
      </w:pPr>
    </w:p>
    <w:p w14:paraId="2B718DAE" w14:textId="77777777" w:rsidR="00C9386D" w:rsidRPr="00AE171E" w:rsidRDefault="00C9386D" w:rsidP="00C9386D">
      <w:pPr>
        <w:tabs>
          <w:tab w:val="left" w:pos="-180"/>
        </w:tabs>
        <w:spacing w:line="360" w:lineRule="auto"/>
        <w:ind w:left="142"/>
        <w:jc w:val="both"/>
        <w:rPr>
          <w:rFonts w:asciiTheme="minorHAnsi" w:hAnsiTheme="minorHAnsi" w:cstheme="minorHAnsi"/>
        </w:rPr>
      </w:pPr>
      <w:r w:rsidRPr="00AE171E">
        <w:rPr>
          <w:rFonts w:asciiTheme="minorHAnsi" w:hAnsiTheme="minorHAnsi" w:cstheme="minorHAnsi"/>
        </w:rPr>
        <w:t>w dniu ………………</w:t>
      </w:r>
    </w:p>
    <w:p w14:paraId="3E5503CF" w14:textId="65AA0EE1" w:rsidR="00C9386D" w:rsidRPr="009921DC" w:rsidRDefault="00C9386D" w:rsidP="00811CA1">
      <w:pPr>
        <w:tabs>
          <w:tab w:val="left" w:pos="-180"/>
        </w:tabs>
        <w:spacing w:line="360" w:lineRule="auto"/>
        <w:ind w:left="142"/>
        <w:jc w:val="both"/>
        <w:rPr>
          <w:rFonts w:asciiTheme="minorHAnsi" w:hAnsiTheme="minorHAnsi" w:cstheme="minorHAnsi"/>
        </w:rPr>
      </w:pPr>
      <w:r w:rsidRPr="00AE171E">
        <w:rPr>
          <w:rFonts w:asciiTheme="minorHAnsi" w:hAnsiTheme="minorHAnsi" w:cstheme="minorHAnsi"/>
        </w:rPr>
        <w:t xml:space="preserve">odebrano usługę </w:t>
      </w:r>
      <w:r w:rsidR="00E24345" w:rsidRPr="00AE171E">
        <w:rPr>
          <w:rFonts w:asciiTheme="minorHAnsi" w:hAnsiTheme="minorHAnsi" w:cstheme="minorHAnsi"/>
        </w:rPr>
        <w:t>związaną z</w:t>
      </w:r>
      <w:r w:rsidR="009921DC">
        <w:rPr>
          <w:rFonts w:asciiTheme="minorHAnsi" w:hAnsiTheme="minorHAnsi" w:cstheme="minorHAnsi"/>
        </w:rPr>
        <w:t xml:space="preserve"> </w:t>
      </w:r>
      <w:r w:rsidR="00C452F3" w:rsidRPr="00811CA1">
        <w:rPr>
          <w:rFonts w:ascii="Calibri" w:hAnsi="Calibri"/>
          <w:lang w:eastAsia="ar-SA"/>
        </w:rPr>
        <w:t>„</w:t>
      </w:r>
      <w:r w:rsidR="00C452F3" w:rsidRPr="00811CA1">
        <w:rPr>
          <w:rFonts w:asciiTheme="minorHAnsi" w:eastAsia="Cambria" w:hAnsiTheme="minorHAnsi" w:cstheme="minorHAnsi"/>
          <w:lang w:val="cs-CZ"/>
        </w:rPr>
        <w:t>Świadczenie</w:t>
      </w:r>
      <w:r w:rsidR="009921DC">
        <w:rPr>
          <w:rFonts w:asciiTheme="minorHAnsi" w:eastAsia="Cambria" w:hAnsiTheme="minorHAnsi" w:cstheme="minorHAnsi"/>
          <w:lang w:val="cs-CZ"/>
        </w:rPr>
        <w:t>m</w:t>
      </w:r>
      <w:r w:rsidR="00C452F3" w:rsidRPr="00811CA1">
        <w:rPr>
          <w:rFonts w:asciiTheme="minorHAnsi" w:eastAsia="Cambria" w:hAnsiTheme="minorHAnsi" w:cstheme="minorHAnsi"/>
          <w:lang w:val="cs-CZ"/>
        </w:rPr>
        <w:t xml:space="preserve"> usługi oceny wniosków o powierzenie grantu oraz ocenie strategii ekspansji Grantobiorców“</w:t>
      </w:r>
      <w:r w:rsidR="00C452F3" w:rsidRPr="00811CA1">
        <w:rPr>
          <w:rFonts w:ascii="Calibri" w:hAnsi="Calibri"/>
          <w:lang w:eastAsia="ar-SA"/>
        </w:rPr>
        <w:t xml:space="preserve"> </w:t>
      </w:r>
    </w:p>
    <w:p w14:paraId="5E7FED7F" w14:textId="77777777" w:rsidR="00C9386D" w:rsidRPr="00AE171E" w:rsidRDefault="00C9386D" w:rsidP="00C9386D">
      <w:pPr>
        <w:tabs>
          <w:tab w:val="left" w:pos="-180"/>
        </w:tabs>
        <w:spacing w:line="360" w:lineRule="auto"/>
        <w:ind w:left="142"/>
        <w:rPr>
          <w:rFonts w:asciiTheme="minorHAnsi" w:hAnsiTheme="minorHAnsi" w:cstheme="minorHAnsi"/>
        </w:rPr>
      </w:pPr>
    </w:p>
    <w:p w14:paraId="6CC6FE0C" w14:textId="77777777" w:rsidR="00C9386D" w:rsidRPr="00AE171E" w:rsidRDefault="00C9386D" w:rsidP="00C9386D">
      <w:pPr>
        <w:tabs>
          <w:tab w:val="left" w:pos="-180"/>
        </w:tabs>
        <w:spacing w:line="360" w:lineRule="auto"/>
        <w:ind w:left="142"/>
        <w:rPr>
          <w:rFonts w:asciiTheme="minorHAnsi" w:hAnsiTheme="minorHAnsi" w:cstheme="minorHAnsi"/>
        </w:rPr>
      </w:pPr>
      <w:r w:rsidRPr="00AE171E">
        <w:rPr>
          <w:rFonts w:asciiTheme="minorHAnsi" w:hAnsiTheme="minorHAnsi" w:cstheme="minorHAnsi"/>
        </w:rPr>
        <w:t>…………………………………………………………………………………………………………………</w:t>
      </w:r>
    </w:p>
    <w:p w14:paraId="290CF531" w14:textId="77777777" w:rsidR="00C9386D" w:rsidRPr="00AE171E" w:rsidRDefault="00C9386D" w:rsidP="00C9386D">
      <w:pPr>
        <w:tabs>
          <w:tab w:val="left" w:pos="-180"/>
        </w:tabs>
        <w:spacing w:line="360" w:lineRule="auto"/>
        <w:ind w:left="142"/>
        <w:rPr>
          <w:rFonts w:asciiTheme="minorHAnsi" w:hAnsiTheme="minorHAnsi" w:cstheme="minorHAnsi"/>
        </w:rPr>
      </w:pPr>
      <w:r w:rsidRPr="00AE171E">
        <w:rPr>
          <w:rFonts w:asciiTheme="minorHAnsi" w:hAnsiTheme="minorHAnsi" w:cstheme="minorHAnsi"/>
        </w:rPr>
        <w:t>UWAGI:</w:t>
      </w:r>
    </w:p>
    <w:p w14:paraId="712722C1" w14:textId="77777777" w:rsidR="00C9386D" w:rsidRPr="00AE171E" w:rsidRDefault="00C9386D" w:rsidP="00C9386D">
      <w:pPr>
        <w:tabs>
          <w:tab w:val="left" w:pos="-180"/>
        </w:tabs>
        <w:spacing w:line="360" w:lineRule="auto"/>
        <w:ind w:left="142"/>
        <w:rPr>
          <w:rFonts w:asciiTheme="minorHAnsi" w:hAnsiTheme="minorHAnsi" w:cstheme="minorHAnsi"/>
        </w:rPr>
      </w:pPr>
      <w:r w:rsidRPr="00AE171E">
        <w:rPr>
          <w:rFonts w:asciiTheme="minorHAnsi" w:hAnsiTheme="minorHAnsi" w:cstheme="minorHAnsi"/>
        </w:rPr>
        <w:t>.........................................................................................................................................................................................................…………………………………………………………………………………………………………………………………………………………………………………………………………………………………………………………………………………………………………….</w:t>
      </w:r>
    </w:p>
    <w:p w14:paraId="056D2AAC" w14:textId="77777777" w:rsidR="00C9386D" w:rsidRPr="00AE171E" w:rsidRDefault="00C9386D" w:rsidP="00C9386D">
      <w:pPr>
        <w:tabs>
          <w:tab w:val="left" w:pos="-180"/>
        </w:tabs>
        <w:spacing w:line="360" w:lineRule="auto"/>
        <w:jc w:val="both"/>
        <w:rPr>
          <w:rFonts w:asciiTheme="minorHAnsi" w:hAnsiTheme="minorHAnsi" w:cstheme="minorHAnsi"/>
        </w:rPr>
      </w:pPr>
      <w:r w:rsidRPr="00AE171E">
        <w:rPr>
          <w:rFonts w:asciiTheme="minorHAnsi" w:hAnsiTheme="minorHAnsi" w:cstheme="minorHAnsi"/>
        </w:rPr>
        <w:t>Zamawiający nie wnosi zastrzeżeń co do zakresu, jakości i terminowości wykonanej usługi.</w:t>
      </w:r>
    </w:p>
    <w:p w14:paraId="480AB2F8" w14:textId="77777777" w:rsidR="00C9386D" w:rsidRPr="00AE171E" w:rsidRDefault="00C9386D" w:rsidP="00C9386D">
      <w:pPr>
        <w:tabs>
          <w:tab w:val="left" w:pos="-180"/>
        </w:tabs>
        <w:spacing w:line="360" w:lineRule="auto"/>
        <w:jc w:val="both"/>
        <w:rPr>
          <w:rFonts w:asciiTheme="minorHAnsi" w:hAnsiTheme="minorHAnsi" w:cstheme="minorHAnsi"/>
        </w:rPr>
      </w:pPr>
      <w:r w:rsidRPr="00AE171E">
        <w:rPr>
          <w:rFonts w:asciiTheme="minorHAnsi" w:hAnsiTheme="minorHAnsi" w:cstheme="minorHAnsi"/>
        </w:rPr>
        <w:t>Zamawiający wnosi następujące zastrzeżenia*:</w:t>
      </w:r>
    </w:p>
    <w:p w14:paraId="5D80AD8F" w14:textId="77777777" w:rsidR="00C9386D" w:rsidRPr="00AE171E" w:rsidRDefault="00C9386D" w:rsidP="00C9386D">
      <w:pPr>
        <w:tabs>
          <w:tab w:val="left" w:pos="-180"/>
        </w:tabs>
        <w:spacing w:line="360" w:lineRule="auto"/>
        <w:ind w:left="142"/>
        <w:jc w:val="both"/>
        <w:rPr>
          <w:rFonts w:asciiTheme="minorHAnsi" w:hAnsiTheme="minorHAnsi" w:cstheme="minorHAnsi"/>
        </w:rPr>
      </w:pPr>
      <w:r w:rsidRPr="00AE171E">
        <w:rPr>
          <w:rFonts w:asciiTheme="minorHAnsi" w:hAnsiTheme="minorHAnsi" w:cstheme="minorHAnsi"/>
        </w:rPr>
        <w:t>.......................................................................................................................................................</w:t>
      </w:r>
    </w:p>
    <w:p w14:paraId="2C8F1C25" w14:textId="77777777" w:rsidR="00C9386D" w:rsidRPr="00AE171E" w:rsidRDefault="00C9386D" w:rsidP="00C9386D">
      <w:pPr>
        <w:tabs>
          <w:tab w:val="left" w:pos="-180"/>
        </w:tabs>
        <w:spacing w:line="360" w:lineRule="auto"/>
        <w:ind w:left="142"/>
        <w:jc w:val="both"/>
        <w:rPr>
          <w:rFonts w:asciiTheme="minorHAnsi" w:hAnsiTheme="minorHAnsi" w:cstheme="minorHAnsi"/>
        </w:rPr>
      </w:pPr>
      <w:r w:rsidRPr="00AE171E">
        <w:rPr>
          <w:rFonts w:asciiTheme="minorHAnsi" w:hAnsiTheme="minorHAnsi" w:cstheme="minorHAnsi"/>
        </w:rPr>
        <w:t>.......................................................................................................................................................</w:t>
      </w:r>
    </w:p>
    <w:p w14:paraId="09377F14" w14:textId="77777777" w:rsidR="00C9386D" w:rsidRPr="00AE171E" w:rsidRDefault="00C9386D" w:rsidP="00C9386D">
      <w:pPr>
        <w:tabs>
          <w:tab w:val="left" w:pos="-180"/>
        </w:tabs>
        <w:spacing w:line="360" w:lineRule="auto"/>
        <w:ind w:left="142"/>
        <w:jc w:val="both"/>
        <w:rPr>
          <w:rFonts w:asciiTheme="minorHAnsi" w:hAnsiTheme="minorHAnsi" w:cstheme="minorHAnsi"/>
        </w:rPr>
      </w:pPr>
      <w:r w:rsidRPr="00AE171E">
        <w:rPr>
          <w:rFonts w:asciiTheme="minorHAnsi" w:hAnsiTheme="minorHAnsi" w:cstheme="minorHAnsi"/>
        </w:rPr>
        <w:t>.......................................................................................................................................................</w:t>
      </w:r>
    </w:p>
    <w:p w14:paraId="3112C841" w14:textId="77777777" w:rsidR="00C9386D" w:rsidRPr="00AE171E" w:rsidRDefault="00C9386D" w:rsidP="00C9386D">
      <w:pPr>
        <w:tabs>
          <w:tab w:val="left" w:pos="-180"/>
        </w:tabs>
        <w:spacing w:line="360" w:lineRule="auto"/>
        <w:ind w:left="142"/>
        <w:jc w:val="both"/>
        <w:rPr>
          <w:rFonts w:asciiTheme="minorHAnsi" w:hAnsiTheme="minorHAnsi" w:cstheme="minorHAnsi"/>
        </w:rPr>
      </w:pPr>
      <w:r w:rsidRPr="00AE171E">
        <w:rPr>
          <w:rFonts w:asciiTheme="minorHAnsi" w:hAnsiTheme="minorHAnsi" w:cstheme="minorHAnsi"/>
        </w:rPr>
        <w:t>*- niepotrzebne skreślić</w:t>
      </w:r>
    </w:p>
    <w:p w14:paraId="389942FA" w14:textId="77777777" w:rsidR="00C9386D" w:rsidRPr="00AE171E" w:rsidRDefault="00C9386D" w:rsidP="00C9386D">
      <w:pPr>
        <w:tabs>
          <w:tab w:val="left" w:pos="-180"/>
        </w:tabs>
        <w:spacing w:line="360" w:lineRule="auto"/>
        <w:ind w:left="142"/>
        <w:jc w:val="both"/>
        <w:rPr>
          <w:rFonts w:asciiTheme="minorHAnsi" w:hAnsiTheme="minorHAnsi" w:cstheme="minorHAnsi"/>
        </w:rPr>
      </w:pPr>
      <w:r w:rsidRPr="00AE171E">
        <w:rPr>
          <w:rFonts w:asciiTheme="minorHAnsi" w:hAnsiTheme="minorHAnsi" w:cstheme="minorHAnsi"/>
        </w:rPr>
        <w:t xml:space="preserve">W imieniu Zamawiającego: </w:t>
      </w:r>
      <w:r w:rsidRPr="00AE171E">
        <w:rPr>
          <w:rFonts w:asciiTheme="minorHAnsi" w:hAnsiTheme="minorHAnsi" w:cstheme="minorHAnsi"/>
        </w:rPr>
        <w:tab/>
      </w:r>
      <w:r w:rsidRPr="00AE171E">
        <w:rPr>
          <w:rFonts w:asciiTheme="minorHAnsi" w:hAnsiTheme="minorHAnsi" w:cstheme="minorHAnsi"/>
        </w:rPr>
        <w:tab/>
      </w:r>
      <w:r w:rsidRPr="00AE171E">
        <w:rPr>
          <w:rFonts w:asciiTheme="minorHAnsi" w:hAnsiTheme="minorHAnsi" w:cstheme="minorHAnsi"/>
        </w:rPr>
        <w:tab/>
      </w:r>
      <w:r w:rsidRPr="00AE171E">
        <w:rPr>
          <w:rFonts w:asciiTheme="minorHAnsi" w:hAnsiTheme="minorHAnsi" w:cstheme="minorHAnsi"/>
        </w:rPr>
        <w:tab/>
        <w:t>W imieniu Wykonawcy:</w:t>
      </w:r>
    </w:p>
    <w:p w14:paraId="73C29F0C" w14:textId="77777777" w:rsidR="00B512BA" w:rsidRDefault="00B512BA" w:rsidP="00AE5507">
      <w:pPr>
        <w:tabs>
          <w:tab w:val="left" w:pos="-180"/>
        </w:tabs>
        <w:spacing w:line="360" w:lineRule="auto"/>
        <w:rPr>
          <w:rFonts w:asciiTheme="minorHAnsi" w:hAnsiTheme="minorHAnsi" w:cstheme="minorHAnsi"/>
          <w:b/>
        </w:rPr>
      </w:pPr>
    </w:p>
    <w:p w14:paraId="447973D0" w14:textId="4809C998" w:rsidR="00C9386D" w:rsidRPr="00AE171E" w:rsidRDefault="00C9386D" w:rsidP="00C9386D">
      <w:pPr>
        <w:tabs>
          <w:tab w:val="left" w:pos="-180"/>
        </w:tabs>
        <w:spacing w:line="360" w:lineRule="auto"/>
        <w:jc w:val="right"/>
        <w:rPr>
          <w:rFonts w:asciiTheme="minorHAnsi" w:hAnsiTheme="minorHAnsi" w:cstheme="minorHAnsi"/>
          <w:b/>
        </w:rPr>
      </w:pPr>
      <w:r w:rsidRPr="00AE171E">
        <w:rPr>
          <w:rFonts w:asciiTheme="minorHAnsi" w:hAnsiTheme="minorHAnsi" w:cstheme="minorHAnsi"/>
          <w:b/>
        </w:rPr>
        <w:lastRenderedPageBreak/>
        <w:t>Załącznik nr</w:t>
      </w:r>
      <w:r w:rsidR="005F1FE8">
        <w:rPr>
          <w:rFonts w:asciiTheme="minorHAnsi" w:hAnsiTheme="minorHAnsi" w:cstheme="minorHAnsi"/>
          <w:b/>
        </w:rPr>
        <w:t xml:space="preserve"> 6</w:t>
      </w:r>
      <w:r w:rsidRPr="00AE171E">
        <w:rPr>
          <w:rFonts w:asciiTheme="minorHAnsi" w:hAnsiTheme="minorHAnsi" w:cstheme="minorHAnsi"/>
          <w:b/>
        </w:rPr>
        <w:t xml:space="preserve"> do umowy </w:t>
      </w:r>
    </w:p>
    <w:p w14:paraId="025CD266" w14:textId="77777777" w:rsidR="00C9386D" w:rsidRPr="00AE171E" w:rsidRDefault="00C9386D" w:rsidP="00C9386D">
      <w:pPr>
        <w:rPr>
          <w:rFonts w:asciiTheme="minorHAnsi" w:hAnsiTheme="minorHAnsi" w:cstheme="minorHAnsi"/>
        </w:rPr>
      </w:pPr>
    </w:p>
    <w:p w14:paraId="3E0052BF" w14:textId="77777777" w:rsidR="00C9386D" w:rsidRPr="00AE171E" w:rsidRDefault="00C9386D" w:rsidP="00C9386D">
      <w:pPr>
        <w:jc w:val="right"/>
        <w:rPr>
          <w:rFonts w:asciiTheme="minorHAnsi" w:hAnsiTheme="minorHAnsi" w:cstheme="minorHAnsi"/>
        </w:rPr>
      </w:pPr>
      <w:r w:rsidRPr="00AE171E">
        <w:rPr>
          <w:rFonts w:asciiTheme="minorHAnsi" w:hAnsiTheme="minorHAnsi" w:cstheme="minorHAnsi"/>
        </w:rPr>
        <w:t>………..………….., dnia ………………..</w:t>
      </w:r>
    </w:p>
    <w:p w14:paraId="2D732C00" w14:textId="77777777" w:rsidR="00C9386D" w:rsidRPr="00AE171E" w:rsidRDefault="00C9386D" w:rsidP="00C9386D">
      <w:pPr>
        <w:jc w:val="right"/>
        <w:rPr>
          <w:rFonts w:asciiTheme="minorHAnsi" w:hAnsiTheme="minorHAnsi" w:cstheme="minorHAnsi"/>
        </w:rPr>
      </w:pPr>
      <w:r w:rsidRPr="00AE171E">
        <w:rPr>
          <w:rFonts w:asciiTheme="minorHAnsi" w:hAnsiTheme="minorHAnsi" w:cstheme="minorHAnsi"/>
        </w:rPr>
        <w:t>(miejscowość)</w:t>
      </w:r>
    </w:p>
    <w:p w14:paraId="366BD8D6" w14:textId="77777777" w:rsidR="00C9386D" w:rsidRPr="00AE171E" w:rsidRDefault="00C9386D" w:rsidP="00C9386D">
      <w:pPr>
        <w:rPr>
          <w:rFonts w:asciiTheme="minorHAnsi" w:hAnsiTheme="minorHAnsi" w:cstheme="minorHAnsi"/>
        </w:rPr>
      </w:pPr>
    </w:p>
    <w:p w14:paraId="626A659A" w14:textId="77777777" w:rsidR="00C9386D" w:rsidRPr="00AE171E" w:rsidRDefault="00C9386D" w:rsidP="00C9386D">
      <w:pPr>
        <w:tabs>
          <w:tab w:val="left" w:pos="-180"/>
        </w:tabs>
        <w:spacing w:line="360" w:lineRule="auto"/>
        <w:jc w:val="right"/>
        <w:rPr>
          <w:rFonts w:asciiTheme="minorHAnsi" w:hAnsiTheme="minorHAnsi" w:cstheme="minorHAnsi"/>
          <w:b/>
        </w:rPr>
      </w:pPr>
    </w:p>
    <w:p w14:paraId="26C8B950" w14:textId="77777777" w:rsidR="00C9386D" w:rsidRPr="00AE171E" w:rsidRDefault="00C9386D" w:rsidP="00C9386D">
      <w:pPr>
        <w:tabs>
          <w:tab w:val="left" w:pos="-180"/>
        </w:tabs>
        <w:spacing w:line="360" w:lineRule="auto"/>
        <w:jc w:val="right"/>
        <w:rPr>
          <w:rFonts w:asciiTheme="minorHAnsi" w:hAnsiTheme="minorHAnsi" w:cstheme="minorHAnsi"/>
        </w:rPr>
      </w:pPr>
    </w:p>
    <w:p w14:paraId="7D79E8E8" w14:textId="77777777" w:rsidR="00C9386D" w:rsidRPr="00AE171E" w:rsidRDefault="00C9386D" w:rsidP="00C9386D">
      <w:pPr>
        <w:rPr>
          <w:rFonts w:asciiTheme="minorHAnsi" w:hAnsiTheme="minorHAnsi" w:cstheme="minorHAnsi"/>
        </w:rPr>
      </w:pPr>
    </w:p>
    <w:p w14:paraId="48E90AFC" w14:textId="77777777" w:rsidR="00C9386D" w:rsidRPr="00AE171E" w:rsidRDefault="00C9386D" w:rsidP="00C9386D">
      <w:pPr>
        <w:jc w:val="center"/>
        <w:rPr>
          <w:rFonts w:asciiTheme="minorHAnsi" w:hAnsiTheme="minorHAnsi" w:cstheme="minorHAnsi"/>
          <w:b/>
          <w:sz w:val="28"/>
        </w:rPr>
      </w:pPr>
      <w:r w:rsidRPr="00AE171E">
        <w:rPr>
          <w:rFonts w:asciiTheme="minorHAnsi" w:hAnsiTheme="minorHAnsi" w:cstheme="minorHAnsi"/>
          <w:b/>
          <w:sz w:val="28"/>
        </w:rPr>
        <w:t>UPOWAŻNIENIE NR …</w:t>
      </w:r>
    </w:p>
    <w:p w14:paraId="2F574562" w14:textId="77777777" w:rsidR="00C9386D" w:rsidRPr="00AE171E" w:rsidRDefault="00C9386D" w:rsidP="00C9386D">
      <w:pPr>
        <w:jc w:val="center"/>
        <w:rPr>
          <w:rFonts w:asciiTheme="minorHAnsi" w:hAnsiTheme="minorHAnsi" w:cstheme="minorHAnsi"/>
          <w:b/>
          <w:sz w:val="28"/>
        </w:rPr>
      </w:pPr>
      <w:r w:rsidRPr="00AE171E">
        <w:rPr>
          <w:rFonts w:asciiTheme="minorHAnsi" w:hAnsiTheme="minorHAnsi" w:cstheme="minorHAnsi"/>
          <w:b/>
          <w:sz w:val="28"/>
        </w:rPr>
        <w:t>do przetwarzania danych osobowych</w:t>
      </w:r>
    </w:p>
    <w:p w14:paraId="420D804A" w14:textId="77777777" w:rsidR="00C9386D" w:rsidRPr="00AE171E" w:rsidRDefault="00C9386D" w:rsidP="00C9386D">
      <w:pPr>
        <w:rPr>
          <w:rFonts w:asciiTheme="minorHAnsi" w:hAnsiTheme="minorHAnsi" w:cstheme="minorHAnsi"/>
        </w:rPr>
      </w:pPr>
    </w:p>
    <w:p w14:paraId="1AFF7FDC" w14:textId="77777777" w:rsidR="00C9386D" w:rsidRPr="00AE171E" w:rsidRDefault="00C9386D" w:rsidP="00C9386D">
      <w:pPr>
        <w:rPr>
          <w:rFonts w:asciiTheme="minorHAnsi" w:hAnsiTheme="minorHAnsi" w:cstheme="minorHAnsi"/>
        </w:rPr>
      </w:pPr>
    </w:p>
    <w:p w14:paraId="56D8E0C1" w14:textId="77777777" w:rsidR="00C9386D" w:rsidRPr="00AE171E" w:rsidRDefault="00C9386D" w:rsidP="00C9386D">
      <w:pPr>
        <w:spacing w:before="120" w:line="360" w:lineRule="auto"/>
        <w:rPr>
          <w:rFonts w:asciiTheme="minorHAnsi" w:hAnsiTheme="minorHAnsi" w:cstheme="minorHAnsi"/>
        </w:rPr>
      </w:pPr>
      <w:r w:rsidRPr="00AE171E">
        <w:rPr>
          <w:rFonts w:asciiTheme="minorHAnsi" w:hAnsiTheme="minorHAnsi" w:cstheme="minorHAnsi"/>
        </w:rPr>
        <w:t>Upoważniam  Panią/Pana ………………….……………………………….... do przetwarzania danych osobowych w zakresie …………………………………………………………………..….…………………………………………………………………………………</w:t>
      </w:r>
      <w:r w:rsidRPr="00AE171E">
        <w:rPr>
          <w:rFonts w:asciiTheme="minorHAnsi" w:hAnsiTheme="minorHAnsi" w:cstheme="minorHAnsi"/>
        </w:rPr>
        <w:br/>
        <w:t>…..…………………………………………………………………..….………………………………………………………………………………………….</w:t>
      </w:r>
    </w:p>
    <w:p w14:paraId="5933310A" w14:textId="77777777" w:rsidR="00C9386D" w:rsidRPr="00AE171E" w:rsidRDefault="00C9386D" w:rsidP="00C9386D">
      <w:pPr>
        <w:spacing w:before="120" w:line="360" w:lineRule="auto"/>
        <w:jc w:val="both"/>
        <w:rPr>
          <w:rFonts w:asciiTheme="minorHAnsi" w:hAnsiTheme="minorHAnsi" w:cstheme="minorHAnsi"/>
          <w:strike/>
        </w:rPr>
      </w:pPr>
      <w:r w:rsidRPr="00AE171E">
        <w:rPr>
          <w:rFonts w:asciiTheme="minorHAnsi" w:hAnsiTheme="minorHAnsi" w:cstheme="minorHAnsi"/>
        </w:rPr>
        <w:t>Upoważnienie wydawane jest na czas nieokreślony/wygasa w dniu ……………………….. (*)</w:t>
      </w:r>
    </w:p>
    <w:p w14:paraId="1BED402D" w14:textId="77777777" w:rsidR="00C9386D" w:rsidRPr="00AE171E" w:rsidRDefault="00C9386D" w:rsidP="00C9386D">
      <w:pPr>
        <w:rPr>
          <w:rFonts w:asciiTheme="minorHAnsi" w:hAnsiTheme="minorHAnsi" w:cstheme="minorHAnsi"/>
          <w:strike/>
        </w:rPr>
      </w:pPr>
    </w:p>
    <w:p w14:paraId="77C3B544" w14:textId="77777777" w:rsidR="00C9386D" w:rsidRPr="00AE171E" w:rsidRDefault="00C9386D" w:rsidP="00C9386D">
      <w:pPr>
        <w:rPr>
          <w:rFonts w:asciiTheme="minorHAnsi" w:hAnsiTheme="minorHAnsi" w:cstheme="minorHAnsi"/>
        </w:rPr>
      </w:pPr>
    </w:p>
    <w:p w14:paraId="2A0DF760" w14:textId="77777777" w:rsidR="00C9386D" w:rsidRPr="00AE171E" w:rsidRDefault="00C9386D" w:rsidP="00C9386D">
      <w:pPr>
        <w:rPr>
          <w:rFonts w:asciiTheme="minorHAnsi" w:hAnsiTheme="minorHAnsi" w:cstheme="minorHAnsi"/>
        </w:rPr>
      </w:pPr>
    </w:p>
    <w:tbl>
      <w:tblPr>
        <w:tblW w:w="9533" w:type="dxa"/>
        <w:tblLook w:val="04A0" w:firstRow="1" w:lastRow="0" w:firstColumn="1" w:lastColumn="0" w:noHBand="0" w:noVBand="1"/>
      </w:tblPr>
      <w:tblGrid>
        <w:gridCol w:w="4928"/>
        <w:gridCol w:w="4605"/>
      </w:tblGrid>
      <w:tr w:rsidR="00C9386D" w:rsidRPr="001057DD" w14:paraId="66EE4EC8" w14:textId="77777777" w:rsidTr="005D3297">
        <w:tc>
          <w:tcPr>
            <w:tcW w:w="4928" w:type="dxa"/>
            <w:hideMark/>
          </w:tcPr>
          <w:p w14:paraId="74D7F982" w14:textId="77777777" w:rsidR="00C9386D" w:rsidRPr="00AE171E" w:rsidRDefault="00C9386D" w:rsidP="005D3297">
            <w:pPr>
              <w:rPr>
                <w:rFonts w:asciiTheme="minorHAnsi" w:hAnsiTheme="minorHAnsi" w:cstheme="minorHAnsi"/>
                <w:sz w:val="20"/>
                <w:szCs w:val="20"/>
              </w:rPr>
            </w:pPr>
          </w:p>
        </w:tc>
        <w:tc>
          <w:tcPr>
            <w:tcW w:w="4605" w:type="dxa"/>
            <w:hideMark/>
          </w:tcPr>
          <w:p w14:paraId="1C8BF60D" w14:textId="77777777" w:rsidR="00C9386D" w:rsidRPr="00AE171E" w:rsidRDefault="00C9386D" w:rsidP="005D3297">
            <w:pPr>
              <w:jc w:val="right"/>
              <w:rPr>
                <w:rFonts w:asciiTheme="minorHAnsi" w:hAnsiTheme="minorHAnsi" w:cstheme="minorHAnsi"/>
              </w:rPr>
            </w:pPr>
            <w:r w:rsidRPr="00AE171E">
              <w:rPr>
                <w:rFonts w:asciiTheme="minorHAnsi" w:hAnsiTheme="minorHAnsi" w:cstheme="minorHAnsi"/>
              </w:rPr>
              <w:t>…………………………………………….….</w:t>
            </w:r>
          </w:p>
          <w:p w14:paraId="406B1415" w14:textId="77777777" w:rsidR="00C9386D" w:rsidRPr="00AE171E" w:rsidRDefault="00C9386D" w:rsidP="005D3297">
            <w:pPr>
              <w:jc w:val="center"/>
              <w:rPr>
                <w:rFonts w:asciiTheme="minorHAnsi" w:hAnsiTheme="minorHAnsi" w:cstheme="minorHAnsi"/>
              </w:rPr>
            </w:pPr>
            <w:r w:rsidRPr="00AE171E">
              <w:rPr>
                <w:rFonts w:asciiTheme="minorHAnsi" w:hAnsiTheme="minorHAnsi" w:cstheme="minorHAnsi"/>
              </w:rPr>
              <w:t>(podpis)</w:t>
            </w:r>
          </w:p>
        </w:tc>
      </w:tr>
    </w:tbl>
    <w:p w14:paraId="5F5130BC" w14:textId="77777777" w:rsidR="00C9386D" w:rsidRPr="00AE171E" w:rsidRDefault="00C9386D" w:rsidP="00C9386D">
      <w:pPr>
        <w:rPr>
          <w:rFonts w:asciiTheme="minorHAnsi" w:hAnsiTheme="minorHAnsi" w:cstheme="minorHAnsi"/>
        </w:rPr>
      </w:pPr>
    </w:p>
    <w:p w14:paraId="48C79395" w14:textId="77777777" w:rsidR="00C9386D" w:rsidRPr="00AE171E" w:rsidRDefault="00C9386D" w:rsidP="00C9386D">
      <w:pPr>
        <w:rPr>
          <w:rFonts w:asciiTheme="minorHAnsi" w:hAnsiTheme="minorHAnsi" w:cstheme="minorHAnsi"/>
        </w:rPr>
      </w:pPr>
    </w:p>
    <w:p w14:paraId="2B759B90" w14:textId="77777777" w:rsidR="00C9386D" w:rsidRPr="00AE171E" w:rsidRDefault="00C9386D" w:rsidP="00C9386D">
      <w:pPr>
        <w:jc w:val="right"/>
        <w:rPr>
          <w:rFonts w:asciiTheme="minorHAnsi" w:hAnsiTheme="minorHAnsi" w:cstheme="minorHAnsi"/>
        </w:rPr>
      </w:pPr>
    </w:p>
    <w:p w14:paraId="59DDB462" w14:textId="3A87AFB9" w:rsidR="00C9386D" w:rsidRPr="00AE171E" w:rsidRDefault="00C9386D" w:rsidP="00C9386D">
      <w:pPr>
        <w:tabs>
          <w:tab w:val="left" w:pos="-180"/>
        </w:tabs>
        <w:spacing w:line="360" w:lineRule="auto"/>
        <w:jc w:val="right"/>
        <w:rPr>
          <w:rFonts w:asciiTheme="minorHAnsi" w:hAnsiTheme="minorHAnsi" w:cstheme="minorHAnsi"/>
          <w:b/>
        </w:rPr>
      </w:pPr>
      <w:r w:rsidRPr="00AE171E">
        <w:rPr>
          <w:rFonts w:asciiTheme="minorHAnsi" w:hAnsiTheme="minorHAnsi" w:cstheme="minorHAnsi"/>
        </w:rPr>
        <w:br w:type="page"/>
      </w:r>
      <w:r w:rsidRPr="00AE171E">
        <w:rPr>
          <w:rFonts w:asciiTheme="minorHAnsi" w:hAnsiTheme="minorHAnsi" w:cstheme="minorHAnsi"/>
          <w:b/>
        </w:rPr>
        <w:lastRenderedPageBreak/>
        <w:t xml:space="preserve">Załącznik nr </w:t>
      </w:r>
      <w:r w:rsidR="005F1FE8">
        <w:rPr>
          <w:rFonts w:asciiTheme="minorHAnsi" w:hAnsiTheme="minorHAnsi" w:cstheme="minorHAnsi"/>
          <w:b/>
        </w:rPr>
        <w:t>7</w:t>
      </w:r>
      <w:r w:rsidR="005F1FE8" w:rsidRPr="00AE171E">
        <w:rPr>
          <w:rFonts w:asciiTheme="minorHAnsi" w:hAnsiTheme="minorHAnsi" w:cstheme="minorHAnsi"/>
          <w:b/>
        </w:rPr>
        <w:t xml:space="preserve"> </w:t>
      </w:r>
      <w:r w:rsidRPr="00AE171E">
        <w:rPr>
          <w:rFonts w:asciiTheme="minorHAnsi" w:hAnsiTheme="minorHAnsi" w:cstheme="minorHAnsi"/>
          <w:b/>
        </w:rPr>
        <w:t xml:space="preserve">do umowy </w:t>
      </w:r>
    </w:p>
    <w:p w14:paraId="295E01F9" w14:textId="77777777" w:rsidR="00C9386D" w:rsidRPr="00AE171E" w:rsidRDefault="00C9386D" w:rsidP="00C9386D">
      <w:pPr>
        <w:tabs>
          <w:tab w:val="left" w:pos="-180"/>
        </w:tabs>
        <w:spacing w:line="360" w:lineRule="auto"/>
        <w:jc w:val="right"/>
        <w:rPr>
          <w:rFonts w:asciiTheme="minorHAnsi" w:hAnsiTheme="minorHAnsi" w:cstheme="minorHAnsi"/>
          <w:b/>
        </w:rPr>
      </w:pPr>
    </w:p>
    <w:p w14:paraId="167E764A" w14:textId="77777777" w:rsidR="00C9386D" w:rsidRPr="00AE171E" w:rsidRDefault="00C9386D" w:rsidP="00C9386D">
      <w:pPr>
        <w:rPr>
          <w:rFonts w:asciiTheme="minorHAnsi" w:hAnsiTheme="minorHAnsi" w:cstheme="minorHAnsi"/>
        </w:rPr>
      </w:pPr>
    </w:p>
    <w:p w14:paraId="0C8CBDA4" w14:textId="77777777" w:rsidR="00C9386D" w:rsidRPr="00AE171E" w:rsidRDefault="00C9386D" w:rsidP="00C9386D">
      <w:pPr>
        <w:rPr>
          <w:rFonts w:asciiTheme="minorHAnsi" w:hAnsiTheme="minorHAnsi" w:cstheme="minorHAnsi"/>
        </w:rPr>
      </w:pPr>
    </w:p>
    <w:p w14:paraId="0E53FE5E" w14:textId="77777777" w:rsidR="00C9386D" w:rsidRPr="00AE171E" w:rsidRDefault="00C9386D" w:rsidP="00C9386D">
      <w:pPr>
        <w:jc w:val="right"/>
        <w:rPr>
          <w:rFonts w:asciiTheme="minorHAnsi" w:hAnsiTheme="minorHAnsi" w:cstheme="minorHAnsi"/>
        </w:rPr>
      </w:pPr>
      <w:r w:rsidRPr="00AE171E">
        <w:rPr>
          <w:rFonts w:asciiTheme="minorHAnsi" w:hAnsiTheme="minorHAnsi" w:cstheme="minorHAnsi"/>
        </w:rPr>
        <w:t>………..………….., dnia ………………..</w:t>
      </w:r>
    </w:p>
    <w:p w14:paraId="4752220E" w14:textId="77777777" w:rsidR="00C9386D" w:rsidRPr="00AE171E" w:rsidRDefault="00C9386D" w:rsidP="00C9386D">
      <w:pPr>
        <w:jc w:val="right"/>
        <w:rPr>
          <w:rFonts w:asciiTheme="minorHAnsi" w:hAnsiTheme="minorHAnsi" w:cstheme="minorHAnsi"/>
        </w:rPr>
      </w:pPr>
      <w:r w:rsidRPr="00AE171E">
        <w:rPr>
          <w:rFonts w:asciiTheme="minorHAnsi" w:hAnsiTheme="minorHAnsi" w:cstheme="minorHAnsi"/>
        </w:rPr>
        <w:t>(miejscowość)</w:t>
      </w:r>
    </w:p>
    <w:p w14:paraId="34F15EFC" w14:textId="77777777" w:rsidR="00C9386D" w:rsidRPr="00AE171E" w:rsidRDefault="00C9386D" w:rsidP="00C9386D">
      <w:pPr>
        <w:rPr>
          <w:rFonts w:asciiTheme="minorHAnsi" w:hAnsiTheme="minorHAnsi" w:cstheme="minorHAnsi"/>
        </w:rPr>
      </w:pPr>
    </w:p>
    <w:p w14:paraId="2AD5B29B" w14:textId="77777777" w:rsidR="00C9386D" w:rsidRPr="00AE171E" w:rsidRDefault="00C9386D" w:rsidP="00C9386D">
      <w:pPr>
        <w:rPr>
          <w:rFonts w:asciiTheme="minorHAnsi" w:hAnsiTheme="minorHAnsi" w:cstheme="minorHAnsi"/>
        </w:rPr>
      </w:pPr>
    </w:p>
    <w:p w14:paraId="63319B9B" w14:textId="77777777" w:rsidR="00C9386D" w:rsidRPr="00AE171E" w:rsidRDefault="00C9386D" w:rsidP="00C9386D">
      <w:pPr>
        <w:rPr>
          <w:rFonts w:asciiTheme="minorHAnsi" w:hAnsiTheme="minorHAnsi" w:cstheme="minorHAnsi"/>
        </w:rPr>
      </w:pPr>
    </w:p>
    <w:p w14:paraId="012B651A" w14:textId="77777777" w:rsidR="00C9386D" w:rsidRPr="00AE171E" w:rsidRDefault="00C9386D" w:rsidP="00C9386D">
      <w:pPr>
        <w:jc w:val="center"/>
        <w:rPr>
          <w:rFonts w:asciiTheme="minorHAnsi" w:hAnsiTheme="minorHAnsi" w:cstheme="minorHAnsi"/>
          <w:b/>
          <w:sz w:val="28"/>
        </w:rPr>
      </w:pPr>
      <w:r w:rsidRPr="00AE171E">
        <w:rPr>
          <w:rFonts w:asciiTheme="minorHAnsi" w:hAnsiTheme="minorHAnsi" w:cstheme="minorHAnsi"/>
          <w:b/>
          <w:sz w:val="28"/>
        </w:rPr>
        <w:t>ODWOŁANIE UPOWAŻNIENIA NR …</w:t>
      </w:r>
    </w:p>
    <w:p w14:paraId="78D2371C" w14:textId="77777777" w:rsidR="00C9386D" w:rsidRPr="00AE171E" w:rsidRDefault="00C9386D" w:rsidP="00C9386D">
      <w:pPr>
        <w:jc w:val="center"/>
        <w:rPr>
          <w:rFonts w:asciiTheme="minorHAnsi" w:hAnsiTheme="minorHAnsi" w:cstheme="minorHAnsi"/>
          <w:b/>
          <w:sz w:val="28"/>
        </w:rPr>
      </w:pPr>
      <w:r w:rsidRPr="00AE171E">
        <w:rPr>
          <w:rFonts w:asciiTheme="minorHAnsi" w:hAnsiTheme="minorHAnsi" w:cstheme="minorHAnsi"/>
          <w:b/>
          <w:sz w:val="28"/>
        </w:rPr>
        <w:t>do przetwarzania danych osobowych</w:t>
      </w:r>
    </w:p>
    <w:p w14:paraId="339934DF" w14:textId="77777777" w:rsidR="00C9386D" w:rsidRPr="00AE171E" w:rsidRDefault="00C9386D" w:rsidP="00C9386D">
      <w:pPr>
        <w:rPr>
          <w:rFonts w:asciiTheme="minorHAnsi" w:hAnsiTheme="minorHAnsi" w:cstheme="minorHAnsi"/>
        </w:rPr>
      </w:pPr>
    </w:p>
    <w:p w14:paraId="178E0C3B" w14:textId="77777777" w:rsidR="00C9386D" w:rsidRPr="00AE171E" w:rsidRDefault="00C9386D" w:rsidP="00C9386D">
      <w:pPr>
        <w:rPr>
          <w:rFonts w:asciiTheme="minorHAnsi" w:hAnsiTheme="minorHAnsi" w:cstheme="minorHAnsi"/>
        </w:rPr>
      </w:pPr>
    </w:p>
    <w:p w14:paraId="3F77F645" w14:textId="77777777" w:rsidR="00C9386D" w:rsidRPr="00AE171E" w:rsidRDefault="00C9386D" w:rsidP="00C9386D">
      <w:pPr>
        <w:jc w:val="both"/>
        <w:rPr>
          <w:rFonts w:asciiTheme="minorHAnsi" w:hAnsiTheme="minorHAnsi" w:cstheme="minorHAnsi"/>
        </w:rPr>
      </w:pPr>
      <w:r w:rsidRPr="00AE171E">
        <w:rPr>
          <w:rFonts w:asciiTheme="minorHAnsi" w:hAnsiTheme="minorHAnsi" w:cstheme="minorHAnsi"/>
        </w:rPr>
        <w:t>Z dniem …………………….. odwołuję upoważnienie nr … do przetwarzania danych osobowych wystawione dla Pani/Pana ……………………………………………………………………………………………………………...</w:t>
      </w:r>
    </w:p>
    <w:p w14:paraId="782F8FCD" w14:textId="77777777" w:rsidR="00C9386D" w:rsidRPr="00AE171E" w:rsidRDefault="00C9386D" w:rsidP="00C9386D">
      <w:pPr>
        <w:rPr>
          <w:rFonts w:asciiTheme="minorHAnsi" w:hAnsiTheme="minorHAnsi" w:cstheme="minorHAnsi"/>
          <w:strike/>
        </w:rPr>
      </w:pPr>
    </w:p>
    <w:p w14:paraId="53ACAA66" w14:textId="77777777" w:rsidR="00C9386D" w:rsidRPr="00AE171E" w:rsidRDefault="00C9386D" w:rsidP="00C9386D">
      <w:pPr>
        <w:rPr>
          <w:rFonts w:asciiTheme="minorHAnsi" w:hAnsiTheme="minorHAnsi" w:cstheme="minorHAnsi"/>
        </w:rPr>
      </w:pPr>
    </w:p>
    <w:p w14:paraId="2211FFDF" w14:textId="77777777" w:rsidR="00C9386D" w:rsidRPr="00AE171E" w:rsidRDefault="00C9386D" w:rsidP="00C9386D">
      <w:pPr>
        <w:rPr>
          <w:rFonts w:asciiTheme="minorHAnsi" w:hAnsiTheme="minorHAnsi" w:cstheme="minorHAnsi"/>
        </w:rPr>
      </w:pPr>
    </w:p>
    <w:tbl>
      <w:tblPr>
        <w:tblW w:w="9533" w:type="dxa"/>
        <w:tblLook w:val="04A0" w:firstRow="1" w:lastRow="0" w:firstColumn="1" w:lastColumn="0" w:noHBand="0" w:noVBand="1"/>
      </w:tblPr>
      <w:tblGrid>
        <w:gridCol w:w="4928"/>
        <w:gridCol w:w="4605"/>
      </w:tblGrid>
      <w:tr w:rsidR="00C9386D" w:rsidRPr="001057DD" w14:paraId="7D572D7D" w14:textId="77777777" w:rsidTr="005D3297">
        <w:tc>
          <w:tcPr>
            <w:tcW w:w="4928" w:type="dxa"/>
            <w:hideMark/>
          </w:tcPr>
          <w:p w14:paraId="2791C84F" w14:textId="77777777" w:rsidR="00C9386D" w:rsidRPr="00AE171E" w:rsidRDefault="00C9386D" w:rsidP="005D3297">
            <w:pPr>
              <w:rPr>
                <w:rFonts w:asciiTheme="minorHAnsi" w:hAnsiTheme="minorHAnsi" w:cstheme="minorHAnsi"/>
                <w:sz w:val="20"/>
                <w:szCs w:val="20"/>
              </w:rPr>
            </w:pPr>
          </w:p>
        </w:tc>
        <w:tc>
          <w:tcPr>
            <w:tcW w:w="4605" w:type="dxa"/>
            <w:hideMark/>
          </w:tcPr>
          <w:p w14:paraId="1EBE3E51" w14:textId="77777777" w:rsidR="00C9386D" w:rsidRPr="00AE171E" w:rsidRDefault="00C9386D" w:rsidP="005D3297">
            <w:pPr>
              <w:jc w:val="right"/>
              <w:rPr>
                <w:rFonts w:asciiTheme="minorHAnsi" w:hAnsiTheme="minorHAnsi" w:cstheme="minorHAnsi"/>
              </w:rPr>
            </w:pPr>
            <w:r w:rsidRPr="00AE171E">
              <w:rPr>
                <w:rFonts w:asciiTheme="minorHAnsi" w:hAnsiTheme="minorHAnsi" w:cstheme="minorHAnsi"/>
              </w:rPr>
              <w:t>…………………………………………….….</w:t>
            </w:r>
          </w:p>
          <w:p w14:paraId="03696513" w14:textId="77777777" w:rsidR="00C9386D" w:rsidRPr="00AE171E" w:rsidRDefault="00C9386D" w:rsidP="005D3297">
            <w:pPr>
              <w:jc w:val="center"/>
              <w:rPr>
                <w:rFonts w:asciiTheme="minorHAnsi" w:hAnsiTheme="minorHAnsi" w:cstheme="minorHAnsi"/>
              </w:rPr>
            </w:pPr>
            <w:r w:rsidRPr="00AE171E">
              <w:rPr>
                <w:rFonts w:asciiTheme="minorHAnsi" w:hAnsiTheme="minorHAnsi" w:cstheme="minorHAnsi"/>
              </w:rPr>
              <w:t>(podpis)</w:t>
            </w:r>
          </w:p>
        </w:tc>
      </w:tr>
    </w:tbl>
    <w:p w14:paraId="0539BE7B" w14:textId="77777777" w:rsidR="00AB6AA8" w:rsidRPr="00AE171E" w:rsidRDefault="00AB6AA8" w:rsidP="00EF49C5">
      <w:pPr>
        <w:pStyle w:val="Tekstprzypisudolnego"/>
        <w:spacing w:line="360" w:lineRule="auto"/>
        <w:rPr>
          <w:rFonts w:asciiTheme="minorHAnsi" w:hAnsiTheme="minorHAnsi" w:cstheme="minorHAnsi"/>
        </w:rPr>
      </w:pPr>
      <w:bookmarkStart w:id="5" w:name="_GoBack"/>
      <w:bookmarkEnd w:id="5"/>
    </w:p>
    <w:sectPr w:rsidR="00AB6AA8" w:rsidRPr="00AE171E" w:rsidSect="00F02C43">
      <w:headerReference w:type="default" r:id="rId9"/>
      <w:footerReference w:type="default" r:id="rId10"/>
      <w:type w:val="continuous"/>
      <w:pgSz w:w="11910" w:h="16840"/>
      <w:pgMar w:top="1674" w:right="851" w:bottom="1276" w:left="851" w:header="426"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66FD6F" w14:textId="77777777" w:rsidR="003C4D90" w:rsidRDefault="003C4D90" w:rsidP="00382DE2">
      <w:r>
        <w:separator/>
      </w:r>
    </w:p>
  </w:endnote>
  <w:endnote w:type="continuationSeparator" w:id="0">
    <w:p w14:paraId="10284F5F" w14:textId="77777777" w:rsidR="003C4D90" w:rsidRDefault="003C4D90" w:rsidP="00382D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Novel Pro">
    <w:altName w:val="Arial"/>
    <w:panose1 w:val="00000000000000000000"/>
    <w:charset w:val="00"/>
    <w:family w:val="modern"/>
    <w:notTrueType/>
    <w:pitch w:val="variable"/>
    <w:sig w:usb0="A00002BF" w:usb1="5000A47B" w:usb2="00000000" w:usb3="00000000" w:csb0="0000009B" w:csb1="00000000"/>
  </w:font>
  <w:font w:name="New Times Roman">
    <w:altName w:val="Times New Roman"/>
    <w:panose1 w:val="00000000000000000000"/>
    <w:charset w:val="00"/>
    <w:family w:val="roman"/>
    <w:notTrueType/>
    <w:pitch w:val="default"/>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heme="minorHAnsi" w:eastAsiaTheme="majorEastAsia" w:hAnsiTheme="minorHAnsi" w:cstheme="majorBidi"/>
        <w:sz w:val="16"/>
        <w:szCs w:val="16"/>
      </w:rPr>
      <w:id w:val="1274207534"/>
      <w:docPartObj>
        <w:docPartGallery w:val="Page Numbers (Bottom of Page)"/>
        <w:docPartUnique/>
      </w:docPartObj>
    </w:sdtPr>
    <w:sdtEndPr/>
    <w:sdtContent>
      <w:p w14:paraId="295673BE" w14:textId="77777777" w:rsidR="009243B3" w:rsidRPr="00F02C43" w:rsidRDefault="009243B3" w:rsidP="00F02C43">
        <w:pPr>
          <w:pStyle w:val="Stopka"/>
          <w:jc w:val="right"/>
          <w:rPr>
            <w:rFonts w:asciiTheme="minorHAnsi" w:eastAsiaTheme="majorEastAsia" w:hAnsiTheme="minorHAnsi" w:cstheme="majorBidi"/>
            <w:sz w:val="16"/>
            <w:szCs w:val="16"/>
          </w:rPr>
        </w:pPr>
        <w:r w:rsidRPr="00F02C43">
          <w:rPr>
            <w:rFonts w:asciiTheme="minorHAnsi" w:eastAsiaTheme="majorEastAsia" w:hAnsiTheme="minorHAnsi" w:cstheme="majorBidi"/>
            <w:sz w:val="16"/>
            <w:szCs w:val="16"/>
          </w:rPr>
          <w:t xml:space="preserve">str. </w:t>
        </w:r>
        <w:r w:rsidRPr="00F02C43">
          <w:rPr>
            <w:rFonts w:asciiTheme="minorHAnsi" w:eastAsiaTheme="minorEastAsia" w:hAnsiTheme="minorHAnsi" w:cs="Times New Roman"/>
            <w:sz w:val="16"/>
            <w:szCs w:val="16"/>
          </w:rPr>
          <w:fldChar w:fldCharType="begin"/>
        </w:r>
        <w:r w:rsidRPr="00F02C43">
          <w:rPr>
            <w:rFonts w:asciiTheme="minorHAnsi" w:hAnsiTheme="minorHAnsi"/>
            <w:sz w:val="16"/>
            <w:szCs w:val="16"/>
          </w:rPr>
          <w:instrText>PAGE    \* MERGEFORMAT</w:instrText>
        </w:r>
        <w:r w:rsidRPr="00F02C43">
          <w:rPr>
            <w:rFonts w:asciiTheme="minorHAnsi" w:eastAsiaTheme="minorEastAsia" w:hAnsiTheme="minorHAnsi" w:cs="Times New Roman"/>
            <w:sz w:val="16"/>
            <w:szCs w:val="16"/>
          </w:rPr>
          <w:fldChar w:fldCharType="separate"/>
        </w:r>
        <w:r w:rsidR="00811CA1" w:rsidRPr="00811CA1">
          <w:rPr>
            <w:rFonts w:asciiTheme="minorHAnsi" w:eastAsiaTheme="majorEastAsia" w:hAnsiTheme="minorHAnsi" w:cstheme="majorBidi"/>
            <w:noProof/>
            <w:sz w:val="16"/>
            <w:szCs w:val="16"/>
          </w:rPr>
          <w:t>18</w:t>
        </w:r>
        <w:r w:rsidRPr="00F02C43">
          <w:rPr>
            <w:rFonts w:asciiTheme="minorHAnsi" w:eastAsiaTheme="majorEastAsia" w:hAnsiTheme="minorHAnsi" w:cstheme="majorBidi"/>
            <w:sz w:val="16"/>
            <w:szCs w:val="16"/>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EE5994" w14:textId="77777777" w:rsidR="003C4D90" w:rsidRDefault="003C4D90" w:rsidP="00382DE2">
      <w:r>
        <w:separator/>
      </w:r>
    </w:p>
  </w:footnote>
  <w:footnote w:type="continuationSeparator" w:id="0">
    <w:p w14:paraId="2A02127A" w14:textId="77777777" w:rsidR="003C4D90" w:rsidRDefault="003C4D90" w:rsidP="00382DE2">
      <w:r>
        <w:continuationSeparator/>
      </w:r>
    </w:p>
  </w:footnote>
  <w:footnote w:id="1">
    <w:p w14:paraId="3EF13A32" w14:textId="69063EC0" w:rsidR="009243B3" w:rsidRDefault="009243B3">
      <w:pPr>
        <w:pStyle w:val="Tekstprzypisudolnego"/>
      </w:pPr>
      <w:r>
        <w:rPr>
          <w:rStyle w:val="Odwoanieprzypisudolnego"/>
        </w:rPr>
        <w:footnoteRef/>
      </w:r>
      <w:r>
        <w:t xml:space="preserve"> </w:t>
      </w:r>
      <w:r w:rsidRPr="00F431F2">
        <w:rPr>
          <w:i/>
        </w:rPr>
        <w:t>wpłacony w całości</w:t>
      </w:r>
      <w:r>
        <w:t xml:space="preserve"> dotyczy jedynie spółki akcyjnej lub spółki komandytowo akcyjnej</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1C3312" w14:textId="77777777" w:rsidR="009243B3" w:rsidRDefault="009243B3" w:rsidP="00B17062">
    <w:pPr>
      <w:pStyle w:val="Nagwek"/>
      <w:tabs>
        <w:tab w:val="clear" w:pos="4536"/>
        <w:tab w:val="clear" w:pos="9072"/>
        <w:tab w:val="left" w:pos="10206"/>
      </w:tabs>
      <w:jc w:val="center"/>
    </w:pPr>
    <w:r>
      <w:rPr>
        <w:noProof/>
        <w:lang w:eastAsia="pl-PL"/>
      </w:rPr>
      <w:drawing>
        <wp:inline distT="0" distB="0" distL="0" distR="0" wp14:anchorId="2E42E8AA" wp14:editId="57E47F59">
          <wp:extent cx="6477000" cy="527050"/>
          <wp:effectExtent l="0" t="0" r="0" b="6350"/>
          <wp:docPr id="29" name="Obraz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77000" cy="5270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3"/>
    <w:multiLevelType w:val="multilevel"/>
    <w:tmpl w:val="6C021632"/>
    <w:lvl w:ilvl="0">
      <w:start w:val="1"/>
      <w:numFmt w:val="decimal"/>
      <w:lvlText w:val="%1."/>
      <w:lvlJc w:val="left"/>
      <w:pPr>
        <w:tabs>
          <w:tab w:val="num" w:pos="2880"/>
        </w:tabs>
        <w:ind w:left="2880" w:hanging="360"/>
      </w:pPr>
      <w:rPr>
        <w:rFonts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rPr>
        <w:rFonts w:ascii="Calibri" w:hAnsi="Calibri" w:cs="Calibri"/>
        <w:b w:val="0"/>
        <w:sz w:val="22"/>
        <w:szCs w:val="22"/>
      </w:r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00000004"/>
    <w:multiLevelType w:val="singleLevel"/>
    <w:tmpl w:val="00000004"/>
    <w:lvl w:ilvl="0">
      <w:start w:val="1"/>
      <w:numFmt w:val="decimal"/>
      <w:lvlText w:val="%1."/>
      <w:lvlJc w:val="left"/>
      <w:pPr>
        <w:tabs>
          <w:tab w:val="num" w:pos="0"/>
        </w:tabs>
        <w:ind w:left="644" w:hanging="360"/>
      </w:pPr>
      <w:rPr>
        <w:rFonts w:ascii="Calibri" w:hAnsi="Calibri" w:cs="Calibri"/>
        <w:sz w:val="22"/>
        <w:szCs w:val="22"/>
      </w:rPr>
    </w:lvl>
  </w:abstractNum>
  <w:abstractNum w:abstractNumId="2" w15:restartNumberingAfterBreak="0">
    <w:nsid w:val="0000000E"/>
    <w:multiLevelType w:val="singleLevel"/>
    <w:tmpl w:val="8EA26B26"/>
    <w:name w:val="WW8Num27"/>
    <w:lvl w:ilvl="0">
      <w:start w:val="1"/>
      <w:numFmt w:val="decimal"/>
      <w:lvlText w:val="%1."/>
      <w:lvlJc w:val="left"/>
      <w:pPr>
        <w:tabs>
          <w:tab w:val="num" w:pos="0"/>
        </w:tabs>
        <w:ind w:left="502" w:hanging="360"/>
      </w:pPr>
      <w:rPr>
        <w:rFonts w:cs="Calibri" w:hint="default"/>
        <w:b w:val="0"/>
      </w:rPr>
    </w:lvl>
  </w:abstractNum>
  <w:abstractNum w:abstractNumId="3" w15:restartNumberingAfterBreak="0">
    <w:nsid w:val="00000010"/>
    <w:multiLevelType w:val="singleLevel"/>
    <w:tmpl w:val="00000010"/>
    <w:lvl w:ilvl="0">
      <w:start w:val="1"/>
      <w:numFmt w:val="bullet"/>
      <w:lvlText w:val=""/>
      <w:lvlJc w:val="left"/>
      <w:pPr>
        <w:tabs>
          <w:tab w:val="num" w:pos="0"/>
        </w:tabs>
        <w:ind w:left="720" w:hanging="360"/>
      </w:pPr>
      <w:rPr>
        <w:rFonts w:ascii="Symbol" w:hAnsi="Symbol" w:cs="Symbol" w:hint="default"/>
      </w:rPr>
    </w:lvl>
  </w:abstractNum>
  <w:abstractNum w:abstractNumId="4" w15:restartNumberingAfterBreak="0">
    <w:nsid w:val="00000011"/>
    <w:multiLevelType w:val="multilevel"/>
    <w:tmpl w:val="616E47A6"/>
    <w:name w:val="WW8Num31"/>
    <w:lvl w:ilvl="0">
      <w:start w:val="1"/>
      <w:numFmt w:val="decimal"/>
      <w:lvlText w:val="%1."/>
      <w:lvlJc w:val="left"/>
      <w:pPr>
        <w:tabs>
          <w:tab w:val="num" w:pos="360"/>
        </w:tabs>
        <w:ind w:left="360" w:hanging="360"/>
      </w:pPr>
      <w:rPr>
        <w:rFonts w:ascii="Calibri" w:eastAsia="Times New Roman" w:hAnsi="Calibri" w:cs="Calibri"/>
        <w:sz w:val="22"/>
        <w:szCs w:val="22"/>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 w15:restartNumberingAfterBreak="0">
    <w:nsid w:val="00000012"/>
    <w:multiLevelType w:val="multilevel"/>
    <w:tmpl w:val="00000012"/>
    <w:name w:val="WW8Num35"/>
    <w:lvl w:ilvl="0">
      <w:start w:val="1"/>
      <w:numFmt w:val="decimal"/>
      <w:lvlText w:val="%1)"/>
      <w:lvlJc w:val="left"/>
      <w:pPr>
        <w:tabs>
          <w:tab w:val="num" w:pos="0"/>
        </w:tabs>
        <w:ind w:left="4614" w:hanging="360"/>
      </w:pPr>
    </w:lvl>
    <w:lvl w:ilvl="1">
      <w:start w:val="1"/>
      <w:numFmt w:val="lowerLetter"/>
      <w:lvlText w:val="%2)"/>
      <w:lvlJc w:val="left"/>
      <w:pPr>
        <w:tabs>
          <w:tab w:val="num" w:pos="0"/>
        </w:tabs>
        <w:ind w:left="4974" w:hanging="360"/>
      </w:pPr>
    </w:lvl>
    <w:lvl w:ilvl="2">
      <w:start w:val="1"/>
      <w:numFmt w:val="lowerRoman"/>
      <w:lvlText w:val="%3)"/>
      <w:lvlJc w:val="left"/>
      <w:pPr>
        <w:tabs>
          <w:tab w:val="num" w:pos="0"/>
        </w:tabs>
        <w:ind w:left="5334" w:hanging="360"/>
      </w:pPr>
    </w:lvl>
    <w:lvl w:ilvl="3">
      <w:start w:val="1"/>
      <w:numFmt w:val="decimal"/>
      <w:lvlText w:val="(%4)"/>
      <w:lvlJc w:val="left"/>
      <w:pPr>
        <w:tabs>
          <w:tab w:val="num" w:pos="0"/>
        </w:tabs>
        <w:ind w:left="5694" w:hanging="360"/>
      </w:pPr>
    </w:lvl>
    <w:lvl w:ilvl="4">
      <w:start w:val="1"/>
      <w:numFmt w:val="lowerLetter"/>
      <w:lvlText w:val="(%5)"/>
      <w:lvlJc w:val="left"/>
      <w:pPr>
        <w:tabs>
          <w:tab w:val="num" w:pos="0"/>
        </w:tabs>
        <w:ind w:left="6054" w:hanging="360"/>
      </w:pPr>
    </w:lvl>
    <w:lvl w:ilvl="5">
      <w:start w:val="1"/>
      <w:numFmt w:val="lowerRoman"/>
      <w:lvlText w:val="(%6)"/>
      <w:lvlJc w:val="left"/>
      <w:pPr>
        <w:tabs>
          <w:tab w:val="num" w:pos="0"/>
        </w:tabs>
        <w:ind w:left="6414" w:hanging="360"/>
      </w:pPr>
    </w:lvl>
    <w:lvl w:ilvl="6">
      <w:start w:val="1"/>
      <w:numFmt w:val="decimal"/>
      <w:lvlText w:val="%7."/>
      <w:lvlJc w:val="left"/>
      <w:pPr>
        <w:tabs>
          <w:tab w:val="num" w:pos="0"/>
        </w:tabs>
        <w:ind w:left="6774" w:hanging="360"/>
      </w:pPr>
    </w:lvl>
    <w:lvl w:ilvl="7">
      <w:start w:val="1"/>
      <w:numFmt w:val="lowerLetter"/>
      <w:lvlText w:val="%8."/>
      <w:lvlJc w:val="left"/>
      <w:pPr>
        <w:tabs>
          <w:tab w:val="num" w:pos="0"/>
        </w:tabs>
        <w:ind w:left="7134" w:hanging="360"/>
      </w:pPr>
    </w:lvl>
    <w:lvl w:ilvl="8">
      <w:start w:val="1"/>
      <w:numFmt w:val="lowerRoman"/>
      <w:lvlText w:val="%9."/>
      <w:lvlJc w:val="left"/>
      <w:pPr>
        <w:tabs>
          <w:tab w:val="num" w:pos="0"/>
        </w:tabs>
        <w:ind w:left="7494" w:hanging="360"/>
      </w:pPr>
    </w:lvl>
  </w:abstractNum>
  <w:abstractNum w:abstractNumId="6" w15:restartNumberingAfterBreak="0">
    <w:nsid w:val="00000014"/>
    <w:multiLevelType w:val="singleLevel"/>
    <w:tmpl w:val="00000014"/>
    <w:name w:val="WW8Num38"/>
    <w:lvl w:ilvl="0">
      <w:start w:val="1"/>
      <w:numFmt w:val="decimal"/>
      <w:lvlText w:val="%1)"/>
      <w:lvlJc w:val="left"/>
      <w:pPr>
        <w:tabs>
          <w:tab w:val="num" w:pos="720"/>
        </w:tabs>
        <w:ind w:left="720" w:hanging="360"/>
      </w:pPr>
      <w:rPr>
        <w:rFonts w:hint="default"/>
      </w:rPr>
    </w:lvl>
  </w:abstractNum>
  <w:abstractNum w:abstractNumId="7" w15:restartNumberingAfterBreak="0">
    <w:nsid w:val="00000015"/>
    <w:multiLevelType w:val="singleLevel"/>
    <w:tmpl w:val="00000015"/>
    <w:name w:val="WW8Num39"/>
    <w:lvl w:ilvl="0">
      <w:start w:val="1"/>
      <w:numFmt w:val="decimal"/>
      <w:lvlText w:val="%1)"/>
      <w:lvlJc w:val="left"/>
      <w:pPr>
        <w:tabs>
          <w:tab w:val="num" w:pos="0"/>
        </w:tabs>
        <w:ind w:left="1146" w:hanging="360"/>
      </w:pPr>
      <w:rPr>
        <w:rFonts w:ascii="Calibri" w:hAnsi="Calibri" w:cs="Calibri"/>
        <w:sz w:val="22"/>
        <w:szCs w:val="22"/>
      </w:rPr>
    </w:lvl>
  </w:abstractNum>
  <w:abstractNum w:abstractNumId="8" w15:restartNumberingAfterBreak="0">
    <w:nsid w:val="00000016"/>
    <w:multiLevelType w:val="singleLevel"/>
    <w:tmpl w:val="00000016"/>
    <w:lvl w:ilvl="0">
      <w:start w:val="1"/>
      <w:numFmt w:val="decimal"/>
      <w:lvlText w:val="%1)"/>
      <w:lvlJc w:val="left"/>
      <w:pPr>
        <w:tabs>
          <w:tab w:val="num" w:pos="0"/>
        </w:tabs>
        <w:ind w:left="720" w:hanging="360"/>
      </w:pPr>
      <w:rPr>
        <w:rFonts w:ascii="Calibri" w:eastAsia="Batang" w:hAnsi="Calibri" w:cs="Calibri" w:hint="default"/>
        <w:bCs/>
        <w:color w:val="auto"/>
        <w:sz w:val="22"/>
        <w:szCs w:val="22"/>
      </w:rPr>
    </w:lvl>
  </w:abstractNum>
  <w:abstractNum w:abstractNumId="9" w15:restartNumberingAfterBreak="0">
    <w:nsid w:val="00000019"/>
    <w:multiLevelType w:val="multilevel"/>
    <w:tmpl w:val="ACF82448"/>
    <w:name w:val="WW8Num44"/>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rPr>
        <w:rFonts w:hint="default"/>
      </w:rPr>
    </w:lvl>
    <w:lvl w:ilvl="2">
      <w:start w:val="1"/>
      <w:numFmt w:val="bullet"/>
      <w:lvlText w:val="-"/>
      <w:lvlJc w:val="left"/>
      <w:pPr>
        <w:tabs>
          <w:tab w:val="num" w:pos="1980"/>
        </w:tabs>
        <w:ind w:left="1980" w:hanging="360"/>
      </w:pPr>
      <w:rPr>
        <w:rFonts w:ascii="Times New Roman" w:hAnsi="Times New Roman" w:cs="Times New Roman" w:hint="default"/>
      </w:rPr>
    </w:lvl>
    <w:lvl w:ilvl="3">
      <w:start w:val="1"/>
      <w:numFmt w:val="decimal"/>
      <w:lvlText w:val="%4."/>
      <w:lvlJc w:val="left"/>
      <w:pPr>
        <w:tabs>
          <w:tab w:val="num" w:pos="2520"/>
        </w:tabs>
        <w:ind w:left="2520" w:hanging="360"/>
      </w:pPr>
      <w:rPr>
        <w:rFonts w:ascii="Calibri" w:eastAsia="Novel Pro" w:hAnsi="Calibri" w:cs="Calibri"/>
        <w:b w:val="0"/>
        <w:sz w:val="22"/>
        <w:szCs w:val="22"/>
      </w:r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0" w15:restartNumberingAfterBreak="0">
    <w:nsid w:val="0000001A"/>
    <w:multiLevelType w:val="singleLevel"/>
    <w:tmpl w:val="E146CDB4"/>
    <w:name w:val="WW8Num46"/>
    <w:lvl w:ilvl="0">
      <w:start w:val="1"/>
      <w:numFmt w:val="decimal"/>
      <w:lvlText w:val="%1."/>
      <w:lvlJc w:val="left"/>
      <w:pPr>
        <w:tabs>
          <w:tab w:val="num" w:pos="0"/>
        </w:tabs>
        <w:ind w:left="720" w:hanging="360"/>
      </w:pPr>
      <w:rPr>
        <w:rFonts w:ascii="Calibri" w:hAnsi="Calibri" w:cs="Calibri" w:hint="default"/>
        <w:b w:val="0"/>
        <w:sz w:val="22"/>
        <w:szCs w:val="22"/>
      </w:rPr>
    </w:lvl>
  </w:abstractNum>
  <w:abstractNum w:abstractNumId="11" w15:restartNumberingAfterBreak="0">
    <w:nsid w:val="0000001E"/>
    <w:multiLevelType w:val="multilevel"/>
    <w:tmpl w:val="0000001E"/>
    <w:lvl w:ilvl="0">
      <w:start w:val="1"/>
      <w:numFmt w:val="decimal"/>
      <w:lvlText w:val="%1)"/>
      <w:lvlJc w:val="left"/>
      <w:pPr>
        <w:tabs>
          <w:tab w:val="num" w:pos="0"/>
        </w:tabs>
        <w:ind w:left="1080" w:hanging="360"/>
      </w:pPr>
    </w:lvl>
    <w:lvl w:ilvl="1">
      <w:start w:val="1"/>
      <w:numFmt w:val="decimal"/>
      <w:lvlText w:val="%2)"/>
      <w:lvlJc w:val="left"/>
      <w:pPr>
        <w:tabs>
          <w:tab w:val="num" w:pos="0"/>
        </w:tabs>
        <w:ind w:left="1800" w:hanging="360"/>
      </w:pPr>
      <w:rPr>
        <w:rFonts w:ascii="Calibri" w:hAnsi="Calibri" w:cs="Calibri"/>
        <w:b w:val="0"/>
        <w:sz w:val="22"/>
        <w:szCs w:val="22"/>
      </w:r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12" w15:restartNumberingAfterBreak="0">
    <w:nsid w:val="0000001F"/>
    <w:multiLevelType w:val="multilevel"/>
    <w:tmpl w:val="D862B57A"/>
    <w:lvl w:ilvl="0">
      <w:start w:val="1"/>
      <w:numFmt w:val="decimal"/>
      <w:lvlText w:val="%1."/>
      <w:lvlJc w:val="left"/>
      <w:pPr>
        <w:tabs>
          <w:tab w:val="num" w:pos="786"/>
        </w:tabs>
        <w:ind w:left="786" w:hanging="360"/>
      </w:pPr>
      <w:rPr>
        <w:rFonts w:ascii="Calibri" w:hAnsi="Calibri" w:cs="Times New Roman"/>
        <w:bCs/>
        <w:sz w:val="22"/>
        <w:szCs w:val="22"/>
      </w:rPr>
    </w:lvl>
    <w:lvl w:ilvl="1">
      <w:start w:val="1"/>
      <w:numFmt w:val="decimal"/>
      <w:lvlText w:val="%2)"/>
      <w:lvlJc w:val="left"/>
      <w:pPr>
        <w:tabs>
          <w:tab w:val="num" w:pos="708"/>
        </w:tabs>
        <w:ind w:left="1506" w:hanging="360"/>
      </w:pPr>
      <w:rPr>
        <w:rFonts w:ascii="Calibri" w:hAnsi="Calibri" w:cs="Times New Roman"/>
        <w:b w:val="0"/>
        <w:bCs/>
        <w:sz w:val="22"/>
        <w:szCs w:val="22"/>
      </w:rPr>
    </w:lvl>
    <w:lvl w:ilvl="2">
      <w:start w:val="1"/>
      <w:numFmt w:val="decimal"/>
      <w:lvlText w:val="%3."/>
      <w:lvlJc w:val="left"/>
      <w:pPr>
        <w:tabs>
          <w:tab w:val="num" w:pos="2406"/>
        </w:tabs>
        <w:ind w:left="2406" w:hanging="360"/>
      </w:pPr>
      <w:rPr>
        <w:rFonts w:ascii="Calibri" w:hAnsi="Calibri" w:cs="Times New Roman"/>
        <w:bCs/>
        <w:sz w:val="22"/>
        <w:szCs w:val="22"/>
      </w:rPr>
    </w:lvl>
    <w:lvl w:ilvl="3">
      <w:start w:val="1"/>
      <w:numFmt w:val="lowerLetter"/>
      <w:lvlText w:val="%4)"/>
      <w:lvlJc w:val="left"/>
      <w:pPr>
        <w:tabs>
          <w:tab w:val="num" w:pos="1201"/>
        </w:tabs>
        <w:ind w:left="1201" w:hanging="284"/>
      </w:pPr>
      <w:rPr>
        <w:rFonts w:ascii="Calibri" w:eastAsia="Times New Roman" w:hAnsi="Calibri" w:cs="Calibri"/>
      </w:rPr>
    </w:lvl>
    <w:lvl w:ilvl="4">
      <w:start w:val="2"/>
      <w:numFmt w:val="decimal"/>
      <w:lvlText w:val="%5)"/>
      <w:lvlJc w:val="left"/>
      <w:pPr>
        <w:tabs>
          <w:tab w:val="num" w:pos="917"/>
        </w:tabs>
        <w:ind w:left="917" w:hanging="284"/>
      </w:pPr>
      <w:rPr>
        <w:rFonts w:ascii="Calibri" w:hAnsi="Calibri" w:cs="Times New Roman"/>
        <w:bCs/>
        <w:sz w:val="22"/>
        <w:szCs w:val="22"/>
      </w:rPr>
    </w:lvl>
    <w:lvl w:ilvl="5">
      <w:start w:val="1"/>
      <w:numFmt w:val="lowerRoman"/>
      <w:lvlText w:val="%6."/>
      <w:lvlJc w:val="right"/>
      <w:pPr>
        <w:tabs>
          <w:tab w:val="num" w:pos="4386"/>
        </w:tabs>
        <w:ind w:left="4386" w:hanging="180"/>
      </w:pPr>
      <w:rPr>
        <w:rFonts w:ascii="Calibri" w:hAnsi="Calibri" w:cs="Times New Roman"/>
        <w:bCs/>
        <w:sz w:val="22"/>
        <w:szCs w:val="22"/>
      </w:rPr>
    </w:lvl>
    <w:lvl w:ilvl="6">
      <w:start w:val="1"/>
      <w:numFmt w:val="decimal"/>
      <w:lvlText w:val="%7."/>
      <w:lvlJc w:val="left"/>
      <w:pPr>
        <w:tabs>
          <w:tab w:val="num" w:pos="5106"/>
        </w:tabs>
        <w:ind w:left="5106" w:hanging="360"/>
      </w:pPr>
      <w:rPr>
        <w:rFonts w:ascii="Calibri" w:hAnsi="Calibri" w:cs="Times New Roman"/>
        <w:bCs/>
        <w:sz w:val="22"/>
        <w:szCs w:val="22"/>
      </w:rPr>
    </w:lvl>
    <w:lvl w:ilvl="7">
      <w:start w:val="1"/>
      <w:numFmt w:val="lowerLetter"/>
      <w:lvlText w:val="%8."/>
      <w:lvlJc w:val="left"/>
      <w:pPr>
        <w:tabs>
          <w:tab w:val="num" w:pos="5826"/>
        </w:tabs>
        <w:ind w:left="5826" w:hanging="360"/>
      </w:pPr>
      <w:rPr>
        <w:rFonts w:ascii="Calibri" w:hAnsi="Calibri" w:cs="Times New Roman"/>
        <w:bCs/>
        <w:sz w:val="22"/>
        <w:szCs w:val="22"/>
      </w:rPr>
    </w:lvl>
    <w:lvl w:ilvl="8">
      <w:start w:val="1"/>
      <w:numFmt w:val="lowerRoman"/>
      <w:lvlText w:val="%9."/>
      <w:lvlJc w:val="right"/>
      <w:pPr>
        <w:tabs>
          <w:tab w:val="num" w:pos="6546"/>
        </w:tabs>
        <w:ind w:left="6546" w:hanging="180"/>
      </w:pPr>
      <w:rPr>
        <w:rFonts w:ascii="Calibri" w:hAnsi="Calibri" w:cs="Times New Roman"/>
        <w:bCs/>
        <w:sz w:val="22"/>
        <w:szCs w:val="22"/>
      </w:rPr>
    </w:lvl>
  </w:abstractNum>
  <w:abstractNum w:abstractNumId="13" w15:restartNumberingAfterBreak="0">
    <w:nsid w:val="00000020"/>
    <w:multiLevelType w:val="multilevel"/>
    <w:tmpl w:val="00000020"/>
    <w:lvl w:ilvl="0">
      <w:start w:val="2"/>
      <w:numFmt w:val="decimal"/>
      <w:lvlText w:val="%1."/>
      <w:lvlJc w:val="left"/>
      <w:pPr>
        <w:tabs>
          <w:tab w:val="num" w:pos="1004"/>
        </w:tabs>
        <w:ind w:left="1004" w:hanging="360"/>
      </w:pPr>
      <w:rPr>
        <w:rFonts w:hint="default"/>
      </w:rPr>
    </w:lvl>
    <w:lvl w:ilvl="1">
      <w:start w:val="1"/>
      <w:numFmt w:val="decimal"/>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15:restartNumberingAfterBreak="0">
    <w:nsid w:val="00000021"/>
    <w:multiLevelType w:val="multilevel"/>
    <w:tmpl w:val="00000021"/>
    <w:lvl w:ilvl="0">
      <w:start w:val="1"/>
      <w:numFmt w:val="decimal"/>
      <w:lvlText w:val="%1."/>
      <w:lvlJc w:val="left"/>
      <w:pPr>
        <w:tabs>
          <w:tab w:val="num" w:pos="0"/>
        </w:tabs>
        <w:ind w:left="720" w:hanging="360"/>
      </w:pPr>
      <w:rPr>
        <w:rFonts w:ascii="Calibri" w:hAnsi="Calibri" w:cs="Calibri"/>
        <w:bCs/>
        <w:color w:val="auto"/>
        <w:sz w:val="22"/>
        <w:szCs w:val="22"/>
      </w:rPr>
    </w:lvl>
    <w:lvl w:ilvl="1">
      <w:start w:val="1"/>
      <w:numFmt w:val="decimal"/>
      <w:lvlText w:val="%2)"/>
      <w:lvlJc w:val="left"/>
      <w:pPr>
        <w:tabs>
          <w:tab w:val="num" w:pos="0"/>
        </w:tabs>
        <w:ind w:left="1440" w:hanging="360"/>
      </w:pPr>
      <w:rPr>
        <w:rFonts w:ascii="New Times Roman" w:eastAsia="Times New Roman" w:hAnsi="New Times Roman" w:cs="Times New Roman"/>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5" w15:restartNumberingAfterBreak="0">
    <w:nsid w:val="00000025"/>
    <w:multiLevelType w:val="multilevel"/>
    <w:tmpl w:val="00000025"/>
    <w:lvl w:ilvl="0">
      <w:start w:val="1"/>
      <w:numFmt w:val="decimal"/>
      <w:lvlText w:val="%1."/>
      <w:lvlJc w:val="left"/>
      <w:pPr>
        <w:tabs>
          <w:tab w:val="num" w:pos="0"/>
        </w:tabs>
        <w:ind w:left="502" w:hanging="360"/>
      </w:pPr>
      <w:rPr>
        <w:rFonts w:hint="default"/>
      </w:rPr>
    </w:lvl>
    <w:lvl w:ilvl="1">
      <w:start w:val="1"/>
      <w:numFmt w:val="lowerLetter"/>
      <w:lvlText w:val="%2."/>
      <w:lvlJc w:val="left"/>
      <w:pPr>
        <w:tabs>
          <w:tab w:val="num" w:pos="0"/>
        </w:tabs>
        <w:ind w:left="1222" w:hanging="360"/>
      </w:pPr>
    </w:lvl>
    <w:lvl w:ilvl="2">
      <w:start w:val="1"/>
      <w:numFmt w:val="lowerRoman"/>
      <w:lvlText w:val="%3."/>
      <w:lvlJc w:val="right"/>
      <w:pPr>
        <w:tabs>
          <w:tab w:val="num" w:pos="0"/>
        </w:tabs>
        <w:ind w:left="1942" w:hanging="180"/>
      </w:pPr>
    </w:lvl>
    <w:lvl w:ilvl="3">
      <w:start w:val="1"/>
      <w:numFmt w:val="decimal"/>
      <w:lvlText w:val="%4."/>
      <w:lvlJc w:val="left"/>
      <w:pPr>
        <w:tabs>
          <w:tab w:val="num" w:pos="0"/>
        </w:tabs>
        <w:ind w:left="2662" w:hanging="360"/>
      </w:pPr>
    </w:lvl>
    <w:lvl w:ilvl="4">
      <w:start w:val="1"/>
      <w:numFmt w:val="lowerLetter"/>
      <w:lvlText w:val="%5."/>
      <w:lvlJc w:val="left"/>
      <w:pPr>
        <w:tabs>
          <w:tab w:val="num" w:pos="0"/>
        </w:tabs>
        <w:ind w:left="3382" w:hanging="360"/>
      </w:pPr>
    </w:lvl>
    <w:lvl w:ilvl="5">
      <w:start w:val="1"/>
      <w:numFmt w:val="lowerRoman"/>
      <w:lvlText w:val="%6."/>
      <w:lvlJc w:val="right"/>
      <w:pPr>
        <w:tabs>
          <w:tab w:val="num" w:pos="0"/>
        </w:tabs>
        <w:ind w:left="4102" w:hanging="180"/>
      </w:pPr>
    </w:lvl>
    <w:lvl w:ilvl="6">
      <w:start w:val="1"/>
      <w:numFmt w:val="decimal"/>
      <w:lvlText w:val="%7."/>
      <w:lvlJc w:val="left"/>
      <w:pPr>
        <w:tabs>
          <w:tab w:val="num" w:pos="0"/>
        </w:tabs>
        <w:ind w:left="4822" w:hanging="360"/>
      </w:pPr>
    </w:lvl>
    <w:lvl w:ilvl="7">
      <w:start w:val="1"/>
      <w:numFmt w:val="lowerLetter"/>
      <w:lvlText w:val="%8."/>
      <w:lvlJc w:val="left"/>
      <w:pPr>
        <w:tabs>
          <w:tab w:val="num" w:pos="0"/>
        </w:tabs>
        <w:ind w:left="5542" w:hanging="360"/>
      </w:pPr>
    </w:lvl>
    <w:lvl w:ilvl="8">
      <w:start w:val="1"/>
      <w:numFmt w:val="lowerRoman"/>
      <w:lvlText w:val="%9."/>
      <w:lvlJc w:val="right"/>
      <w:pPr>
        <w:tabs>
          <w:tab w:val="num" w:pos="0"/>
        </w:tabs>
        <w:ind w:left="6262" w:hanging="180"/>
      </w:pPr>
    </w:lvl>
  </w:abstractNum>
  <w:abstractNum w:abstractNumId="16" w15:restartNumberingAfterBreak="0">
    <w:nsid w:val="00000026"/>
    <w:multiLevelType w:val="multilevel"/>
    <w:tmpl w:val="00000026"/>
    <w:lvl w:ilvl="0">
      <w:start w:val="1"/>
      <w:numFmt w:val="decimal"/>
      <w:lvlText w:val="%1."/>
      <w:lvlJc w:val="left"/>
      <w:pPr>
        <w:tabs>
          <w:tab w:val="num" w:pos="420"/>
        </w:tabs>
        <w:ind w:left="420" w:hanging="420"/>
      </w:pPr>
    </w:lvl>
    <w:lvl w:ilvl="1">
      <w:start w:val="1"/>
      <w:numFmt w:val="decimal"/>
      <w:lvlText w:val="%2)"/>
      <w:lvlJc w:val="left"/>
      <w:pPr>
        <w:tabs>
          <w:tab w:val="num" w:pos="928"/>
        </w:tabs>
        <w:ind w:left="928" w:hanging="360"/>
      </w:pPr>
    </w:lvl>
    <w:lvl w:ilvl="2">
      <w:start w:val="1"/>
      <w:numFmt w:val="lowerLetter"/>
      <w:lvlText w:val="%3)"/>
      <w:lvlJc w:val="left"/>
      <w:pPr>
        <w:tabs>
          <w:tab w:val="num" w:pos="1980"/>
        </w:tabs>
        <w:ind w:left="1980" w:hanging="360"/>
      </w:pPr>
    </w:lvl>
    <w:lvl w:ilvl="3">
      <w:start w:val="1"/>
      <w:numFmt w:val="decimal"/>
      <w:lvlText w:val="%4."/>
      <w:lvlJc w:val="left"/>
      <w:pPr>
        <w:tabs>
          <w:tab w:val="num" w:pos="2520"/>
        </w:tabs>
        <w:ind w:left="2520" w:hanging="360"/>
      </w:pPr>
      <w:rPr>
        <w:rFonts w:ascii="Calibri" w:hAnsi="Calibri" w:cs="Calibri"/>
        <w:sz w:val="22"/>
        <w:szCs w:val="22"/>
      </w:r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7" w15:restartNumberingAfterBreak="0">
    <w:nsid w:val="00000027"/>
    <w:multiLevelType w:val="multilevel"/>
    <w:tmpl w:val="8C5C444C"/>
    <w:lvl w:ilvl="0">
      <w:start w:val="1"/>
      <w:numFmt w:val="decimal"/>
      <w:lvlText w:val="%1."/>
      <w:lvlJc w:val="left"/>
      <w:pPr>
        <w:tabs>
          <w:tab w:val="num" w:pos="750"/>
        </w:tabs>
        <w:ind w:left="750" w:hanging="390"/>
      </w:pPr>
      <w:rPr>
        <w:rFonts w:ascii="Calibri" w:hAnsi="Calibri" w:cs="Calibri" w:hint="default"/>
        <w:b w:val="0"/>
        <w:sz w:val="22"/>
        <w:szCs w:val="22"/>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15:restartNumberingAfterBreak="0">
    <w:nsid w:val="00000028"/>
    <w:multiLevelType w:val="multilevel"/>
    <w:tmpl w:val="00000028"/>
    <w:lvl w:ilvl="0">
      <w:start w:val="2"/>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15:restartNumberingAfterBreak="0">
    <w:nsid w:val="00000029"/>
    <w:multiLevelType w:val="multilevel"/>
    <w:tmpl w:val="00000029"/>
    <w:lvl w:ilvl="0">
      <w:start w:val="1"/>
      <w:numFmt w:val="decimal"/>
      <w:lvlText w:val="%1"/>
      <w:lvlJc w:val="left"/>
      <w:pPr>
        <w:tabs>
          <w:tab w:val="num" w:pos="1440"/>
        </w:tabs>
        <w:ind w:left="144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0" w15:restartNumberingAfterBreak="0">
    <w:nsid w:val="0000002A"/>
    <w:multiLevelType w:val="multilevel"/>
    <w:tmpl w:val="0000002A"/>
    <w:lvl w:ilvl="0">
      <w:start w:val="1"/>
      <w:numFmt w:val="decimal"/>
      <w:lvlText w:val="%1)"/>
      <w:lvlJc w:val="left"/>
      <w:pPr>
        <w:tabs>
          <w:tab w:val="num" w:pos="600"/>
        </w:tabs>
        <w:ind w:left="600" w:hanging="360"/>
      </w:pPr>
      <w:rPr>
        <w:rFonts w:hint="default"/>
      </w:rPr>
    </w:lvl>
    <w:lvl w:ilvl="1">
      <w:start w:val="1"/>
      <w:numFmt w:val="lowerLetter"/>
      <w:lvlText w:val="%2."/>
      <w:lvlJc w:val="left"/>
      <w:pPr>
        <w:tabs>
          <w:tab w:val="num" w:pos="1320"/>
        </w:tabs>
        <w:ind w:left="1320" w:hanging="360"/>
      </w:pPr>
      <w:rPr>
        <w:rFonts w:cs="Times New Roman"/>
      </w:rPr>
    </w:lvl>
    <w:lvl w:ilvl="2">
      <w:start w:val="1"/>
      <w:numFmt w:val="lowerRoman"/>
      <w:lvlText w:val="%3."/>
      <w:lvlJc w:val="right"/>
      <w:pPr>
        <w:tabs>
          <w:tab w:val="num" w:pos="2040"/>
        </w:tabs>
        <w:ind w:left="2040" w:hanging="180"/>
      </w:pPr>
      <w:rPr>
        <w:rFonts w:cs="Times New Roman"/>
      </w:rPr>
    </w:lvl>
    <w:lvl w:ilvl="3">
      <w:start w:val="1"/>
      <w:numFmt w:val="decimal"/>
      <w:lvlText w:val="%4."/>
      <w:lvlJc w:val="left"/>
      <w:pPr>
        <w:tabs>
          <w:tab w:val="num" w:pos="2760"/>
        </w:tabs>
        <w:ind w:left="2760" w:hanging="360"/>
      </w:pPr>
      <w:rPr>
        <w:rFonts w:cs="Times New Roman"/>
      </w:rPr>
    </w:lvl>
    <w:lvl w:ilvl="4">
      <w:start w:val="1"/>
      <w:numFmt w:val="lowerLetter"/>
      <w:lvlText w:val="%5."/>
      <w:lvlJc w:val="left"/>
      <w:pPr>
        <w:tabs>
          <w:tab w:val="num" w:pos="3480"/>
        </w:tabs>
        <w:ind w:left="3480" w:hanging="360"/>
      </w:pPr>
      <w:rPr>
        <w:rFonts w:cs="Times New Roman"/>
      </w:rPr>
    </w:lvl>
    <w:lvl w:ilvl="5">
      <w:start w:val="1"/>
      <w:numFmt w:val="lowerRoman"/>
      <w:lvlText w:val="%6."/>
      <w:lvlJc w:val="right"/>
      <w:pPr>
        <w:tabs>
          <w:tab w:val="num" w:pos="4200"/>
        </w:tabs>
        <w:ind w:left="4200" w:hanging="180"/>
      </w:pPr>
      <w:rPr>
        <w:rFonts w:cs="Times New Roman"/>
      </w:rPr>
    </w:lvl>
    <w:lvl w:ilvl="6">
      <w:start w:val="1"/>
      <w:numFmt w:val="decimal"/>
      <w:lvlText w:val="%7."/>
      <w:lvlJc w:val="left"/>
      <w:pPr>
        <w:tabs>
          <w:tab w:val="num" w:pos="4920"/>
        </w:tabs>
        <w:ind w:left="4920" w:hanging="360"/>
      </w:pPr>
      <w:rPr>
        <w:rFonts w:cs="Times New Roman"/>
      </w:rPr>
    </w:lvl>
    <w:lvl w:ilvl="7">
      <w:start w:val="1"/>
      <w:numFmt w:val="lowerLetter"/>
      <w:lvlText w:val="%8."/>
      <w:lvlJc w:val="left"/>
      <w:pPr>
        <w:tabs>
          <w:tab w:val="num" w:pos="5640"/>
        </w:tabs>
        <w:ind w:left="5640" w:hanging="360"/>
      </w:pPr>
      <w:rPr>
        <w:rFonts w:cs="Times New Roman"/>
      </w:rPr>
    </w:lvl>
    <w:lvl w:ilvl="8">
      <w:start w:val="1"/>
      <w:numFmt w:val="lowerRoman"/>
      <w:lvlText w:val="%9."/>
      <w:lvlJc w:val="right"/>
      <w:pPr>
        <w:tabs>
          <w:tab w:val="num" w:pos="6360"/>
        </w:tabs>
        <w:ind w:left="6360" w:hanging="180"/>
      </w:pPr>
      <w:rPr>
        <w:rFonts w:cs="Times New Roman"/>
      </w:rPr>
    </w:lvl>
  </w:abstractNum>
  <w:abstractNum w:abstractNumId="21" w15:restartNumberingAfterBreak="0">
    <w:nsid w:val="0000002B"/>
    <w:multiLevelType w:val="multilevel"/>
    <w:tmpl w:val="0000002B"/>
    <w:lvl w:ilvl="0">
      <w:start w:val="1"/>
      <w:numFmt w:val="decimal"/>
      <w:lvlText w:val="%1)"/>
      <w:lvlJc w:val="left"/>
      <w:pPr>
        <w:tabs>
          <w:tab w:val="num" w:pos="600"/>
        </w:tabs>
        <w:ind w:left="600" w:hanging="360"/>
      </w:pPr>
      <w:rPr>
        <w:rFonts w:hint="default"/>
      </w:rPr>
    </w:lvl>
    <w:lvl w:ilvl="1">
      <w:start w:val="1"/>
      <w:numFmt w:val="lowerLetter"/>
      <w:lvlText w:val="%2."/>
      <w:lvlJc w:val="left"/>
      <w:pPr>
        <w:tabs>
          <w:tab w:val="num" w:pos="1320"/>
        </w:tabs>
        <w:ind w:left="1320" w:hanging="360"/>
      </w:pPr>
      <w:rPr>
        <w:rFonts w:cs="Times New Roman"/>
      </w:rPr>
    </w:lvl>
    <w:lvl w:ilvl="2">
      <w:start w:val="1"/>
      <w:numFmt w:val="lowerRoman"/>
      <w:lvlText w:val="%3."/>
      <w:lvlJc w:val="right"/>
      <w:pPr>
        <w:tabs>
          <w:tab w:val="num" w:pos="2040"/>
        </w:tabs>
        <w:ind w:left="2040" w:hanging="180"/>
      </w:pPr>
      <w:rPr>
        <w:rFonts w:cs="Times New Roman"/>
      </w:rPr>
    </w:lvl>
    <w:lvl w:ilvl="3">
      <w:start w:val="1"/>
      <w:numFmt w:val="decimal"/>
      <w:lvlText w:val="%4."/>
      <w:lvlJc w:val="left"/>
      <w:pPr>
        <w:tabs>
          <w:tab w:val="num" w:pos="2760"/>
        </w:tabs>
        <w:ind w:left="2760" w:hanging="360"/>
      </w:pPr>
      <w:rPr>
        <w:rFonts w:cs="Times New Roman"/>
      </w:rPr>
    </w:lvl>
    <w:lvl w:ilvl="4">
      <w:start w:val="1"/>
      <w:numFmt w:val="lowerLetter"/>
      <w:lvlText w:val="%5."/>
      <w:lvlJc w:val="left"/>
      <w:pPr>
        <w:tabs>
          <w:tab w:val="num" w:pos="3480"/>
        </w:tabs>
        <w:ind w:left="3480" w:hanging="360"/>
      </w:pPr>
      <w:rPr>
        <w:rFonts w:cs="Times New Roman"/>
      </w:rPr>
    </w:lvl>
    <w:lvl w:ilvl="5">
      <w:start w:val="1"/>
      <w:numFmt w:val="lowerRoman"/>
      <w:lvlText w:val="%6."/>
      <w:lvlJc w:val="right"/>
      <w:pPr>
        <w:tabs>
          <w:tab w:val="num" w:pos="4200"/>
        </w:tabs>
        <w:ind w:left="4200" w:hanging="180"/>
      </w:pPr>
      <w:rPr>
        <w:rFonts w:cs="Times New Roman"/>
      </w:rPr>
    </w:lvl>
    <w:lvl w:ilvl="6">
      <w:start w:val="1"/>
      <w:numFmt w:val="decimal"/>
      <w:lvlText w:val="%7."/>
      <w:lvlJc w:val="left"/>
      <w:pPr>
        <w:tabs>
          <w:tab w:val="num" w:pos="4920"/>
        </w:tabs>
        <w:ind w:left="4920" w:hanging="360"/>
      </w:pPr>
      <w:rPr>
        <w:rFonts w:cs="Times New Roman"/>
      </w:rPr>
    </w:lvl>
    <w:lvl w:ilvl="7">
      <w:start w:val="1"/>
      <w:numFmt w:val="lowerLetter"/>
      <w:lvlText w:val="%8."/>
      <w:lvlJc w:val="left"/>
      <w:pPr>
        <w:tabs>
          <w:tab w:val="num" w:pos="5640"/>
        </w:tabs>
        <w:ind w:left="5640" w:hanging="360"/>
      </w:pPr>
      <w:rPr>
        <w:rFonts w:cs="Times New Roman"/>
      </w:rPr>
    </w:lvl>
    <w:lvl w:ilvl="8">
      <w:start w:val="1"/>
      <w:numFmt w:val="lowerRoman"/>
      <w:lvlText w:val="%9."/>
      <w:lvlJc w:val="right"/>
      <w:pPr>
        <w:tabs>
          <w:tab w:val="num" w:pos="6360"/>
        </w:tabs>
        <w:ind w:left="6360" w:hanging="180"/>
      </w:pPr>
      <w:rPr>
        <w:rFonts w:cs="Times New Roman"/>
      </w:rPr>
    </w:lvl>
  </w:abstractNum>
  <w:abstractNum w:abstractNumId="22" w15:restartNumberingAfterBreak="0">
    <w:nsid w:val="0000002C"/>
    <w:multiLevelType w:val="multilevel"/>
    <w:tmpl w:val="0000002C"/>
    <w:lvl w:ilvl="0">
      <w:start w:val="1"/>
      <w:numFmt w:val="decimal"/>
      <w:lvlText w:val="%1."/>
      <w:lvlJc w:val="left"/>
      <w:pPr>
        <w:tabs>
          <w:tab w:val="num" w:pos="0"/>
        </w:tabs>
        <w:ind w:left="720" w:hanging="360"/>
      </w:pPr>
      <w:rPr>
        <w:rFonts w:ascii="Calibri" w:hAnsi="Calibri" w:cs="Calibri"/>
        <w:bCs/>
        <w:sz w:val="22"/>
        <w:szCs w:val="22"/>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3" w15:restartNumberingAfterBreak="0">
    <w:nsid w:val="002B271F"/>
    <w:multiLevelType w:val="multilevel"/>
    <w:tmpl w:val="0148921C"/>
    <w:lvl w:ilvl="0">
      <w:start w:val="1"/>
      <w:numFmt w:val="decimal"/>
      <w:lvlText w:val="%1."/>
      <w:lvlJc w:val="left"/>
      <w:pPr>
        <w:tabs>
          <w:tab w:val="num" w:pos="360"/>
        </w:tabs>
        <w:ind w:left="360" w:hanging="360"/>
      </w:pPr>
      <w:rPr>
        <w:rFonts w:ascii="Calibri" w:hAnsi="Calibri" w:cs="Calibri" w:hint="default"/>
        <w:sz w:val="22"/>
        <w:szCs w:val="22"/>
      </w:rPr>
    </w:lvl>
    <w:lvl w:ilvl="1">
      <w:start w:val="1"/>
      <w:numFmt w:val="decimal"/>
      <w:lvlText w:val="%2)"/>
      <w:lvlJc w:val="left"/>
      <w:pPr>
        <w:tabs>
          <w:tab w:val="num" w:pos="1440"/>
        </w:tabs>
        <w:ind w:left="1440" w:hanging="360"/>
      </w:pPr>
      <w:rPr>
        <w:rFonts w:hint="default"/>
        <w:sz w:val="22"/>
        <w:szCs w:val="22"/>
      </w:rPr>
    </w:lvl>
    <w:lvl w:ilvl="2">
      <w:start w:val="1"/>
      <w:numFmt w:val="lowerLetter"/>
      <w:lvlText w:val="%3)"/>
      <w:lvlJc w:val="left"/>
      <w:pPr>
        <w:tabs>
          <w:tab w:val="num" w:pos="1080"/>
        </w:tabs>
        <w:ind w:left="1080" w:hanging="360"/>
      </w:pPr>
      <w:rPr>
        <w:rFonts w:ascii="Calibri" w:hAnsi="Calibri" w:cs="Calibri" w:hint="default"/>
        <w:sz w:val="22"/>
        <w:szCs w:val="22"/>
      </w:rPr>
    </w:lvl>
    <w:lvl w:ilvl="3">
      <w:start w:val="1"/>
      <w:numFmt w:val="lowerRoman"/>
      <w:lvlText w:val="(%4)"/>
      <w:lvlJc w:val="left"/>
      <w:pPr>
        <w:tabs>
          <w:tab w:val="num" w:pos="1701"/>
        </w:tabs>
        <w:ind w:left="1701" w:hanging="510"/>
      </w:pPr>
      <w:rPr>
        <w:rFonts w:ascii="Calibri" w:hAnsi="Calibri" w:cs="Calibri" w:hint="default"/>
        <w:sz w:val="22"/>
        <w:szCs w:val="22"/>
      </w:rPr>
    </w:lvl>
    <w:lvl w:ilvl="4">
      <w:start w:val="1"/>
      <w:numFmt w:val="lowerLetter"/>
      <w:lvlText w:val="(%5)"/>
      <w:lvlJc w:val="left"/>
      <w:pPr>
        <w:tabs>
          <w:tab w:val="num" w:pos="1800"/>
        </w:tabs>
        <w:ind w:left="1800" w:hanging="360"/>
      </w:pPr>
      <w:rPr>
        <w:rFonts w:ascii="Calibri" w:hAnsi="Calibri" w:cs="Calibri" w:hint="default"/>
        <w:sz w:val="22"/>
        <w:szCs w:val="22"/>
      </w:rPr>
    </w:lvl>
    <w:lvl w:ilvl="5">
      <w:start w:val="1"/>
      <w:numFmt w:val="lowerRoman"/>
      <w:lvlText w:val="(%6)"/>
      <w:lvlJc w:val="left"/>
      <w:pPr>
        <w:tabs>
          <w:tab w:val="num" w:pos="2160"/>
        </w:tabs>
        <w:ind w:left="2160" w:hanging="360"/>
      </w:pPr>
      <w:rPr>
        <w:rFonts w:ascii="Calibri" w:hAnsi="Calibri" w:cs="Calibri" w:hint="default"/>
        <w:sz w:val="22"/>
        <w:szCs w:val="22"/>
      </w:rPr>
    </w:lvl>
    <w:lvl w:ilvl="6">
      <w:start w:val="2"/>
      <w:numFmt w:val="decimal"/>
      <w:lvlText w:val="%7."/>
      <w:lvlJc w:val="left"/>
      <w:pPr>
        <w:tabs>
          <w:tab w:val="num" w:pos="2520"/>
        </w:tabs>
        <w:ind w:left="2520" w:hanging="360"/>
      </w:pPr>
      <w:rPr>
        <w:rFonts w:ascii="Calibri" w:hAnsi="Calibri" w:cs="Calibri" w:hint="default"/>
        <w:sz w:val="22"/>
        <w:szCs w:val="22"/>
      </w:rPr>
    </w:lvl>
    <w:lvl w:ilvl="7">
      <w:start w:val="1"/>
      <w:numFmt w:val="lowerLetter"/>
      <w:lvlText w:val="%8."/>
      <w:lvlJc w:val="left"/>
      <w:pPr>
        <w:tabs>
          <w:tab w:val="num" w:pos="2880"/>
        </w:tabs>
        <w:ind w:left="2880" w:hanging="360"/>
      </w:pPr>
      <w:rPr>
        <w:rFonts w:ascii="Calibri" w:hAnsi="Calibri" w:cs="Calibri" w:hint="default"/>
        <w:sz w:val="22"/>
        <w:szCs w:val="22"/>
      </w:rPr>
    </w:lvl>
    <w:lvl w:ilvl="8">
      <w:start w:val="1"/>
      <w:numFmt w:val="lowerRoman"/>
      <w:lvlText w:val="%9."/>
      <w:lvlJc w:val="left"/>
      <w:pPr>
        <w:tabs>
          <w:tab w:val="num" w:pos="3240"/>
        </w:tabs>
        <w:ind w:left="3240" w:hanging="360"/>
      </w:pPr>
      <w:rPr>
        <w:rFonts w:ascii="Calibri" w:hAnsi="Calibri" w:cs="Calibri" w:hint="default"/>
        <w:sz w:val="22"/>
        <w:szCs w:val="22"/>
      </w:rPr>
    </w:lvl>
  </w:abstractNum>
  <w:abstractNum w:abstractNumId="24" w15:restartNumberingAfterBreak="0">
    <w:nsid w:val="008B0A38"/>
    <w:multiLevelType w:val="hybridMultilevel"/>
    <w:tmpl w:val="8A74FFA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060E681E"/>
    <w:multiLevelType w:val="hybridMultilevel"/>
    <w:tmpl w:val="0DC4842E"/>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26" w15:restartNumberingAfterBreak="0">
    <w:nsid w:val="0979183F"/>
    <w:multiLevelType w:val="hybridMultilevel"/>
    <w:tmpl w:val="29502EA2"/>
    <w:lvl w:ilvl="0" w:tplc="853A6C38">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7" w15:restartNumberingAfterBreak="0">
    <w:nsid w:val="0E227239"/>
    <w:multiLevelType w:val="hybridMultilevel"/>
    <w:tmpl w:val="909AEA0A"/>
    <w:lvl w:ilvl="0" w:tplc="E8B4C340">
      <w:start w:val="2"/>
      <w:numFmt w:val="decimal"/>
      <w:lvlText w:val="%1."/>
      <w:lvlJc w:val="left"/>
      <w:pPr>
        <w:ind w:left="1712" w:hanging="360"/>
      </w:pPr>
      <w:rPr>
        <w:rFonts w:hint="default"/>
      </w:rPr>
    </w:lvl>
    <w:lvl w:ilvl="1" w:tplc="04150019" w:tentative="1">
      <w:start w:val="1"/>
      <w:numFmt w:val="lowerLetter"/>
      <w:lvlText w:val="%2."/>
      <w:lvlJc w:val="left"/>
      <w:pPr>
        <w:ind w:left="2432" w:hanging="360"/>
      </w:pPr>
    </w:lvl>
    <w:lvl w:ilvl="2" w:tplc="0415001B" w:tentative="1">
      <w:start w:val="1"/>
      <w:numFmt w:val="lowerRoman"/>
      <w:lvlText w:val="%3."/>
      <w:lvlJc w:val="right"/>
      <w:pPr>
        <w:ind w:left="3152" w:hanging="180"/>
      </w:pPr>
    </w:lvl>
    <w:lvl w:ilvl="3" w:tplc="0415000F" w:tentative="1">
      <w:start w:val="1"/>
      <w:numFmt w:val="decimal"/>
      <w:lvlText w:val="%4."/>
      <w:lvlJc w:val="left"/>
      <w:pPr>
        <w:ind w:left="3872" w:hanging="360"/>
      </w:pPr>
    </w:lvl>
    <w:lvl w:ilvl="4" w:tplc="04150019" w:tentative="1">
      <w:start w:val="1"/>
      <w:numFmt w:val="lowerLetter"/>
      <w:lvlText w:val="%5."/>
      <w:lvlJc w:val="left"/>
      <w:pPr>
        <w:ind w:left="4592" w:hanging="360"/>
      </w:pPr>
    </w:lvl>
    <w:lvl w:ilvl="5" w:tplc="0415001B" w:tentative="1">
      <w:start w:val="1"/>
      <w:numFmt w:val="lowerRoman"/>
      <w:lvlText w:val="%6."/>
      <w:lvlJc w:val="right"/>
      <w:pPr>
        <w:ind w:left="5312" w:hanging="180"/>
      </w:pPr>
    </w:lvl>
    <w:lvl w:ilvl="6" w:tplc="0415000F" w:tentative="1">
      <w:start w:val="1"/>
      <w:numFmt w:val="decimal"/>
      <w:lvlText w:val="%7."/>
      <w:lvlJc w:val="left"/>
      <w:pPr>
        <w:ind w:left="6032" w:hanging="360"/>
      </w:pPr>
    </w:lvl>
    <w:lvl w:ilvl="7" w:tplc="04150019" w:tentative="1">
      <w:start w:val="1"/>
      <w:numFmt w:val="lowerLetter"/>
      <w:lvlText w:val="%8."/>
      <w:lvlJc w:val="left"/>
      <w:pPr>
        <w:ind w:left="6752" w:hanging="360"/>
      </w:pPr>
    </w:lvl>
    <w:lvl w:ilvl="8" w:tplc="0415001B" w:tentative="1">
      <w:start w:val="1"/>
      <w:numFmt w:val="lowerRoman"/>
      <w:lvlText w:val="%9."/>
      <w:lvlJc w:val="right"/>
      <w:pPr>
        <w:ind w:left="7472" w:hanging="180"/>
      </w:pPr>
    </w:lvl>
  </w:abstractNum>
  <w:abstractNum w:abstractNumId="28" w15:restartNumberingAfterBreak="0">
    <w:nsid w:val="2BDF4DCE"/>
    <w:multiLevelType w:val="multilevel"/>
    <w:tmpl w:val="0C382EF8"/>
    <w:lvl w:ilvl="0">
      <w:start w:val="1"/>
      <w:numFmt w:val="decimal"/>
      <w:lvlText w:val="%1."/>
      <w:lvlJc w:val="left"/>
      <w:pPr>
        <w:tabs>
          <w:tab w:val="num" w:pos="360"/>
        </w:tabs>
        <w:ind w:left="360" w:hanging="360"/>
      </w:pPr>
      <w:rPr>
        <w:sz w:val="22"/>
        <w:szCs w:val="22"/>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29" w15:restartNumberingAfterBreak="0">
    <w:nsid w:val="34500D8E"/>
    <w:multiLevelType w:val="hybridMultilevel"/>
    <w:tmpl w:val="771262D0"/>
    <w:lvl w:ilvl="0" w:tplc="B99C0642">
      <w:start w:val="4"/>
      <w:numFmt w:val="decimal"/>
      <w:lvlText w:val="%1."/>
      <w:lvlJc w:val="left"/>
      <w:pPr>
        <w:ind w:left="720" w:hanging="360"/>
      </w:pPr>
      <w:rPr>
        <w:rFonts w:hint="default"/>
        <w:b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466E37EE"/>
    <w:multiLevelType w:val="hybridMultilevel"/>
    <w:tmpl w:val="BA82BC92"/>
    <w:lvl w:ilvl="0" w:tplc="04150011">
      <w:start w:val="1"/>
      <w:numFmt w:val="decimal"/>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31" w15:restartNumberingAfterBreak="0">
    <w:nsid w:val="488E2177"/>
    <w:multiLevelType w:val="hybridMultilevel"/>
    <w:tmpl w:val="0F06B308"/>
    <w:lvl w:ilvl="0" w:tplc="04150017">
      <w:start w:val="1"/>
      <w:numFmt w:val="lowerLetter"/>
      <w:lvlText w:val="%1)"/>
      <w:lvlJc w:val="left"/>
      <w:pPr>
        <w:ind w:left="1429" w:hanging="360"/>
      </w:pPr>
    </w:lvl>
    <w:lvl w:ilvl="1" w:tplc="04150019">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32" w15:restartNumberingAfterBreak="0">
    <w:nsid w:val="4B9D10DF"/>
    <w:multiLevelType w:val="hybridMultilevel"/>
    <w:tmpl w:val="504ABA6C"/>
    <w:lvl w:ilvl="0" w:tplc="62C6CBF6">
      <w:start w:val="1"/>
      <w:numFmt w:val="decimal"/>
      <w:lvlText w:val="%1)"/>
      <w:lvlJc w:val="left"/>
      <w:pPr>
        <w:ind w:left="786" w:hanging="360"/>
      </w:pPr>
      <w:rPr>
        <w:b w:val="0"/>
      </w:rPr>
    </w:lvl>
    <w:lvl w:ilvl="1" w:tplc="E79A9938">
      <w:start w:val="1"/>
      <w:numFmt w:val="lowerLetter"/>
      <w:lvlText w:val="%2)"/>
      <w:lvlJc w:val="left"/>
      <w:pPr>
        <w:ind w:left="3567" w:hanging="360"/>
      </w:pPr>
      <w:rPr>
        <w:rFonts w:hint="default"/>
      </w:rPr>
    </w:lvl>
    <w:lvl w:ilvl="2" w:tplc="0415001B" w:tentative="1">
      <w:start w:val="1"/>
      <w:numFmt w:val="lowerRoman"/>
      <w:lvlText w:val="%3."/>
      <w:lvlJc w:val="right"/>
      <w:pPr>
        <w:ind w:left="4287" w:hanging="180"/>
      </w:pPr>
    </w:lvl>
    <w:lvl w:ilvl="3" w:tplc="0415000F" w:tentative="1">
      <w:start w:val="1"/>
      <w:numFmt w:val="decimal"/>
      <w:lvlText w:val="%4."/>
      <w:lvlJc w:val="left"/>
      <w:pPr>
        <w:ind w:left="5007" w:hanging="360"/>
      </w:pPr>
    </w:lvl>
    <w:lvl w:ilvl="4" w:tplc="04150019" w:tentative="1">
      <w:start w:val="1"/>
      <w:numFmt w:val="lowerLetter"/>
      <w:lvlText w:val="%5."/>
      <w:lvlJc w:val="left"/>
      <w:pPr>
        <w:ind w:left="5727" w:hanging="360"/>
      </w:pPr>
    </w:lvl>
    <w:lvl w:ilvl="5" w:tplc="0415001B" w:tentative="1">
      <w:start w:val="1"/>
      <w:numFmt w:val="lowerRoman"/>
      <w:lvlText w:val="%6."/>
      <w:lvlJc w:val="right"/>
      <w:pPr>
        <w:ind w:left="6447" w:hanging="180"/>
      </w:pPr>
    </w:lvl>
    <w:lvl w:ilvl="6" w:tplc="0415000F" w:tentative="1">
      <w:start w:val="1"/>
      <w:numFmt w:val="decimal"/>
      <w:lvlText w:val="%7."/>
      <w:lvlJc w:val="left"/>
      <w:pPr>
        <w:ind w:left="7167" w:hanging="360"/>
      </w:pPr>
    </w:lvl>
    <w:lvl w:ilvl="7" w:tplc="04150019" w:tentative="1">
      <w:start w:val="1"/>
      <w:numFmt w:val="lowerLetter"/>
      <w:lvlText w:val="%8."/>
      <w:lvlJc w:val="left"/>
      <w:pPr>
        <w:ind w:left="7887" w:hanging="360"/>
      </w:pPr>
    </w:lvl>
    <w:lvl w:ilvl="8" w:tplc="0415001B" w:tentative="1">
      <w:start w:val="1"/>
      <w:numFmt w:val="lowerRoman"/>
      <w:lvlText w:val="%9."/>
      <w:lvlJc w:val="right"/>
      <w:pPr>
        <w:ind w:left="8607" w:hanging="180"/>
      </w:pPr>
    </w:lvl>
  </w:abstractNum>
  <w:abstractNum w:abstractNumId="33" w15:restartNumberingAfterBreak="0">
    <w:nsid w:val="4D9E7BE2"/>
    <w:multiLevelType w:val="hybridMultilevel"/>
    <w:tmpl w:val="2862B3A4"/>
    <w:lvl w:ilvl="0" w:tplc="04150017">
      <w:start w:val="1"/>
      <w:numFmt w:val="lowerLetter"/>
      <w:lvlText w:val="%1)"/>
      <w:lvlJc w:val="left"/>
      <w:pPr>
        <w:ind w:left="1222" w:hanging="360"/>
      </w:pPr>
    </w:lvl>
    <w:lvl w:ilvl="1" w:tplc="04150019">
      <w:start w:val="1"/>
      <w:numFmt w:val="lowerLetter"/>
      <w:lvlText w:val="%2."/>
      <w:lvlJc w:val="left"/>
      <w:pPr>
        <w:ind w:left="1942" w:hanging="360"/>
      </w:pPr>
    </w:lvl>
    <w:lvl w:ilvl="2" w:tplc="0415001B">
      <w:start w:val="1"/>
      <w:numFmt w:val="lowerRoman"/>
      <w:lvlText w:val="%3."/>
      <w:lvlJc w:val="right"/>
      <w:pPr>
        <w:ind w:left="2662" w:hanging="180"/>
      </w:pPr>
    </w:lvl>
    <w:lvl w:ilvl="3" w:tplc="0415000F" w:tentative="1">
      <w:start w:val="1"/>
      <w:numFmt w:val="decimal"/>
      <w:lvlText w:val="%4."/>
      <w:lvlJc w:val="left"/>
      <w:pPr>
        <w:ind w:left="3382" w:hanging="360"/>
      </w:pPr>
    </w:lvl>
    <w:lvl w:ilvl="4" w:tplc="04150019" w:tentative="1">
      <w:start w:val="1"/>
      <w:numFmt w:val="lowerLetter"/>
      <w:lvlText w:val="%5."/>
      <w:lvlJc w:val="left"/>
      <w:pPr>
        <w:ind w:left="4102" w:hanging="360"/>
      </w:pPr>
    </w:lvl>
    <w:lvl w:ilvl="5" w:tplc="0415001B" w:tentative="1">
      <w:start w:val="1"/>
      <w:numFmt w:val="lowerRoman"/>
      <w:lvlText w:val="%6."/>
      <w:lvlJc w:val="right"/>
      <w:pPr>
        <w:ind w:left="4822" w:hanging="180"/>
      </w:pPr>
    </w:lvl>
    <w:lvl w:ilvl="6" w:tplc="0415000F" w:tentative="1">
      <w:start w:val="1"/>
      <w:numFmt w:val="decimal"/>
      <w:lvlText w:val="%7."/>
      <w:lvlJc w:val="left"/>
      <w:pPr>
        <w:ind w:left="5542" w:hanging="360"/>
      </w:pPr>
    </w:lvl>
    <w:lvl w:ilvl="7" w:tplc="04150019" w:tentative="1">
      <w:start w:val="1"/>
      <w:numFmt w:val="lowerLetter"/>
      <w:lvlText w:val="%8."/>
      <w:lvlJc w:val="left"/>
      <w:pPr>
        <w:ind w:left="6262" w:hanging="360"/>
      </w:pPr>
    </w:lvl>
    <w:lvl w:ilvl="8" w:tplc="0415001B" w:tentative="1">
      <w:start w:val="1"/>
      <w:numFmt w:val="lowerRoman"/>
      <w:lvlText w:val="%9."/>
      <w:lvlJc w:val="right"/>
      <w:pPr>
        <w:ind w:left="6982" w:hanging="180"/>
      </w:pPr>
    </w:lvl>
  </w:abstractNum>
  <w:abstractNum w:abstractNumId="34" w15:restartNumberingAfterBreak="0">
    <w:nsid w:val="4F5A0264"/>
    <w:multiLevelType w:val="hybridMultilevel"/>
    <w:tmpl w:val="A1D028C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5165497E"/>
    <w:multiLevelType w:val="hybridMultilevel"/>
    <w:tmpl w:val="FFCCFBC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537D2218"/>
    <w:multiLevelType w:val="multilevel"/>
    <w:tmpl w:val="6C021632"/>
    <w:lvl w:ilvl="0">
      <w:start w:val="1"/>
      <w:numFmt w:val="decimal"/>
      <w:lvlText w:val="%1."/>
      <w:lvlJc w:val="left"/>
      <w:pPr>
        <w:tabs>
          <w:tab w:val="num" w:pos="2880"/>
        </w:tabs>
        <w:ind w:left="2880" w:hanging="360"/>
      </w:pPr>
      <w:rPr>
        <w:rFonts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rPr>
        <w:rFonts w:ascii="Calibri" w:hAnsi="Calibri" w:cs="Calibri"/>
        <w:b w:val="0"/>
        <w:sz w:val="22"/>
        <w:szCs w:val="22"/>
      </w:r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7" w15:restartNumberingAfterBreak="0">
    <w:nsid w:val="5AD576C9"/>
    <w:multiLevelType w:val="hybridMultilevel"/>
    <w:tmpl w:val="39E8E2EA"/>
    <w:lvl w:ilvl="0" w:tplc="30EAD61A">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8" w15:restartNumberingAfterBreak="0">
    <w:nsid w:val="5C2703EB"/>
    <w:multiLevelType w:val="multilevel"/>
    <w:tmpl w:val="1678422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9" w15:restartNumberingAfterBreak="0">
    <w:nsid w:val="5DEE3AD2"/>
    <w:multiLevelType w:val="hybridMultilevel"/>
    <w:tmpl w:val="95347FB2"/>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5F377E70"/>
    <w:multiLevelType w:val="hybridMultilevel"/>
    <w:tmpl w:val="D1E6DA1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61E72219"/>
    <w:multiLevelType w:val="singleLevel"/>
    <w:tmpl w:val="00000004"/>
    <w:lvl w:ilvl="0">
      <w:start w:val="1"/>
      <w:numFmt w:val="decimal"/>
      <w:lvlText w:val="%1."/>
      <w:lvlJc w:val="left"/>
      <w:pPr>
        <w:tabs>
          <w:tab w:val="num" w:pos="0"/>
        </w:tabs>
        <w:ind w:left="644" w:hanging="360"/>
      </w:pPr>
      <w:rPr>
        <w:rFonts w:ascii="Calibri" w:hAnsi="Calibri" w:cs="Calibri"/>
        <w:sz w:val="22"/>
        <w:szCs w:val="22"/>
      </w:rPr>
    </w:lvl>
  </w:abstractNum>
  <w:abstractNum w:abstractNumId="42" w15:restartNumberingAfterBreak="0">
    <w:nsid w:val="65C33473"/>
    <w:multiLevelType w:val="hybridMultilevel"/>
    <w:tmpl w:val="CD609AEC"/>
    <w:lvl w:ilvl="0" w:tplc="0415000F">
      <w:start w:val="1"/>
      <w:numFmt w:val="decimal"/>
      <w:lvlText w:val="%1."/>
      <w:lvlJc w:val="left"/>
      <w:pPr>
        <w:ind w:left="1495" w:hanging="360"/>
      </w:pPr>
      <w:rPr>
        <w:rFonts w:hint="default"/>
      </w:rPr>
    </w:lvl>
    <w:lvl w:ilvl="1" w:tplc="04150019" w:tentative="1">
      <w:start w:val="1"/>
      <w:numFmt w:val="lowerLetter"/>
      <w:lvlText w:val="%2."/>
      <w:lvlJc w:val="left"/>
      <w:pPr>
        <w:ind w:left="2215" w:hanging="360"/>
      </w:pPr>
    </w:lvl>
    <w:lvl w:ilvl="2" w:tplc="0415001B" w:tentative="1">
      <w:start w:val="1"/>
      <w:numFmt w:val="lowerRoman"/>
      <w:lvlText w:val="%3."/>
      <w:lvlJc w:val="right"/>
      <w:pPr>
        <w:ind w:left="2935" w:hanging="180"/>
      </w:pPr>
    </w:lvl>
    <w:lvl w:ilvl="3" w:tplc="0415000F" w:tentative="1">
      <w:start w:val="1"/>
      <w:numFmt w:val="decimal"/>
      <w:lvlText w:val="%4."/>
      <w:lvlJc w:val="left"/>
      <w:pPr>
        <w:ind w:left="3655" w:hanging="360"/>
      </w:pPr>
    </w:lvl>
    <w:lvl w:ilvl="4" w:tplc="04150019" w:tentative="1">
      <w:start w:val="1"/>
      <w:numFmt w:val="lowerLetter"/>
      <w:lvlText w:val="%5."/>
      <w:lvlJc w:val="left"/>
      <w:pPr>
        <w:ind w:left="4375" w:hanging="360"/>
      </w:pPr>
    </w:lvl>
    <w:lvl w:ilvl="5" w:tplc="0415001B" w:tentative="1">
      <w:start w:val="1"/>
      <w:numFmt w:val="lowerRoman"/>
      <w:lvlText w:val="%6."/>
      <w:lvlJc w:val="right"/>
      <w:pPr>
        <w:ind w:left="5095" w:hanging="180"/>
      </w:pPr>
    </w:lvl>
    <w:lvl w:ilvl="6" w:tplc="0415000F" w:tentative="1">
      <w:start w:val="1"/>
      <w:numFmt w:val="decimal"/>
      <w:lvlText w:val="%7."/>
      <w:lvlJc w:val="left"/>
      <w:pPr>
        <w:ind w:left="5815" w:hanging="360"/>
      </w:pPr>
    </w:lvl>
    <w:lvl w:ilvl="7" w:tplc="04150019" w:tentative="1">
      <w:start w:val="1"/>
      <w:numFmt w:val="lowerLetter"/>
      <w:lvlText w:val="%8."/>
      <w:lvlJc w:val="left"/>
      <w:pPr>
        <w:ind w:left="6535" w:hanging="360"/>
      </w:pPr>
    </w:lvl>
    <w:lvl w:ilvl="8" w:tplc="0415001B" w:tentative="1">
      <w:start w:val="1"/>
      <w:numFmt w:val="lowerRoman"/>
      <w:lvlText w:val="%9."/>
      <w:lvlJc w:val="right"/>
      <w:pPr>
        <w:ind w:left="7255" w:hanging="180"/>
      </w:pPr>
    </w:lvl>
  </w:abstractNum>
  <w:abstractNum w:abstractNumId="43" w15:restartNumberingAfterBreak="0">
    <w:nsid w:val="66B447C2"/>
    <w:multiLevelType w:val="hybridMultilevel"/>
    <w:tmpl w:val="67AEF23E"/>
    <w:lvl w:ilvl="0" w:tplc="0415000F">
      <w:start w:val="5"/>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68C8060B"/>
    <w:multiLevelType w:val="hybridMultilevel"/>
    <w:tmpl w:val="423A13D4"/>
    <w:lvl w:ilvl="0" w:tplc="1B32CE12">
      <w:start w:val="1"/>
      <w:numFmt w:val="decimal"/>
      <w:lvlText w:val="%1."/>
      <w:lvlJc w:val="left"/>
      <w:pPr>
        <w:ind w:left="720" w:hanging="360"/>
      </w:pPr>
      <w:rPr>
        <w:rFonts w:hint="default"/>
        <w:b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6926194A"/>
    <w:multiLevelType w:val="hybridMultilevel"/>
    <w:tmpl w:val="BE30D556"/>
    <w:lvl w:ilvl="0" w:tplc="00AABF0C">
      <w:start w:val="1"/>
      <w:numFmt w:val="decimal"/>
      <w:lvlText w:val="%1)"/>
      <w:lvlJc w:val="left"/>
      <w:pPr>
        <w:ind w:left="720" w:hanging="360"/>
      </w:pPr>
      <w:rPr>
        <w:rFonts w:hint="default"/>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6A417B58"/>
    <w:multiLevelType w:val="hybridMultilevel"/>
    <w:tmpl w:val="47E46948"/>
    <w:lvl w:ilvl="0" w:tplc="04150011">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6EDE1B2D"/>
    <w:multiLevelType w:val="hybridMultilevel"/>
    <w:tmpl w:val="6EE60DC6"/>
    <w:lvl w:ilvl="0" w:tplc="04150001">
      <w:start w:val="1"/>
      <w:numFmt w:val="bullet"/>
      <w:lvlText w:val=""/>
      <w:lvlJc w:val="left"/>
      <w:pPr>
        <w:ind w:left="862" w:hanging="360"/>
      </w:pPr>
      <w:rPr>
        <w:rFonts w:ascii="Symbol" w:hAnsi="Symbol"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48" w15:restartNumberingAfterBreak="0">
    <w:nsid w:val="7D1F5E65"/>
    <w:multiLevelType w:val="hybridMultilevel"/>
    <w:tmpl w:val="365CE5E2"/>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7DE229EF"/>
    <w:multiLevelType w:val="hybridMultilevel"/>
    <w:tmpl w:val="DD22EEB2"/>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num w:numId="1">
    <w:abstractNumId w:val="0"/>
  </w:num>
  <w:num w:numId="2">
    <w:abstractNumId w:val="1"/>
  </w:num>
  <w:num w:numId="3">
    <w:abstractNumId w:val="2"/>
  </w:num>
  <w:num w:numId="4">
    <w:abstractNumId w:val="3"/>
  </w:num>
  <w:num w:numId="5">
    <w:abstractNumId w:val="7"/>
  </w:num>
  <w:num w:numId="6">
    <w:abstractNumId w:val="8"/>
  </w:num>
  <w:num w:numId="7">
    <w:abstractNumId w:val="9"/>
  </w:num>
  <w:num w:numId="8">
    <w:abstractNumId w:val="10"/>
  </w:num>
  <w:num w:numId="9">
    <w:abstractNumId w:val="11"/>
  </w:num>
  <w:num w:numId="10">
    <w:abstractNumId w:val="12"/>
  </w:num>
  <w:num w:numId="11">
    <w:abstractNumId w:val="13"/>
  </w:num>
  <w:num w:numId="12">
    <w:abstractNumId w:val="14"/>
  </w:num>
  <w:num w:numId="13">
    <w:abstractNumId w:val="15"/>
  </w:num>
  <w:num w:numId="14">
    <w:abstractNumId w:val="16"/>
  </w:num>
  <w:num w:numId="15">
    <w:abstractNumId w:val="17"/>
  </w:num>
  <w:num w:numId="16">
    <w:abstractNumId w:val="18"/>
  </w:num>
  <w:num w:numId="17">
    <w:abstractNumId w:val="19"/>
  </w:num>
  <w:num w:numId="18">
    <w:abstractNumId w:val="20"/>
  </w:num>
  <w:num w:numId="19">
    <w:abstractNumId w:val="21"/>
  </w:num>
  <w:num w:numId="20">
    <w:abstractNumId w:val="22"/>
  </w:num>
  <w:num w:numId="21">
    <w:abstractNumId w:val="34"/>
  </w:num>
  <w:num w:numId="22">
    <w:abstractNumId w:val="33"/>
  </w:num>
  <w:num w:numId="23">
    <w:abstractNumId w:val="28"/>
  </w:num>
  <w:num w:numId="24">
    <w:abstractNumId w:val="23"/>
  </w:num>
  <w:num w:numId="25">
    <w:abstractNumId w:val="40"/>
  </w:num>
  <w:num w:numId="26">
    <w:abstractNumId w:val="47"/>
  </w:num>
  <w:num w:numId="27">
    <w:abstractNumId w:val="35"/>
  </w:num>
  <w:num w:numId="28">
    <w:abstractNumId w:val="26"/>
  </w:num>
  <w:num w:numId="29">
    <w:abstractNumId w:val="41"/>
  </w:num>
  <w:num w:numId="30">
    <w:abstractNumId w:val="36"/>
  </w:num>
  <w:num w:numId="31">
    <w:abstractNumId w:val="43"/>
  </w:num>
  <w:num w:numId="32">
    <w:abstractNumId w:val="37"/>
  </w:num>
  <w:num w:numId="33">
    <w:abstractNumId w:val="38"/>
  </w:num>
  <w:num w:numId="34">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42"/>
  </w:num>
  <w:num w:numId="44">
    <w:abstractNumId w:val="27"/>
  </w:num>
  <w:num w:numId="45">
    <w:abstractNumId w:val="32"/>
  </w:num>
  <w:num w:numId="46">
    <w:abstractNumId w:val="31"/>
  </w:num>
  <w:num w:numId="47">
    <w:abstractNumId w:val="48"/>
  </w:num>
  <w:num w:numId="48">
    <w:abstractNumId w:val="39"/>
  </w:num>
  <w:num w:numId="49">
    <w:abstractNumId w:val="24"/>
  </w:num>
  <w:num w:numId="50">
    <w:abstractNumId w:val="49"/>
  </w:num>
  <w:num w:numId="51">
    <w:abstractNumId w:val="25"/>
  </w:num>
  <w:num w:numId="52">
    <w:abstractNumId w:val="46"/>
  </w:num>
  <w:num w:numId="53">
    <w:abstractNumId w:val="30"/>
  </w:num>
  <w:num w:numId="54">
    <w:abstractNumId w:val="4"/>
  </w:num>
  <w:num w:numId="55">
    <w:abstractNumId w:val="44"/>
  </w:num>
  <w:num w:numId="56">
    <w:abstractNumId w:val="45"/>
  </w:num>
  <w:num w:numId="57">
    <w:abstractNumId w:val="29"/>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defaultTabStop w:val="720"/>
  <w:hyphenationZone w:val="425"/>
  <w:drawingGridHorizontalSpacing w:val="110"/>
  <w:displayHorizontalDrawingGridEvery w:val="2"/>
  <w:characterSpacingControl w:val="doNotCompress"/>
  <w:hdrShapeDefaults>
    <o:shapedefaults v:ext="edit" spidmax="6145"/>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374C"/>
    <w:rsid w:val="000077F1"/>
    <w:rsid w:val="00025FCD"/>
    <w:rsid w:val="00040A53"/>
    <w:rsid w:val="000473D6"/>
    <w:rsid w:val="00052346"/>
    <w:rsid w:val="00054CFB"/>
    <w:rsid w:val="00070143"/>
    <w:rsid w:val="00072691"/>
    <w:rsid w:val="000844A7"/>
    <w:rsid w:val="00087C03"/>
    <w:rsid w:val="00091395"/>
    <w:rsid w:val="00093583"/>
    <w:rsid w:val="000A7945"/>
    <w:rsid w:val="000B3EF8"/>
    <w:rsid w:val="000C0AFB"/>
    <w:rsid w:val="000C19C2"/>
    <w:rsid w:val="000C1F98"/>
    <w:rsid w:val="000C559A"/>
    <w:rsid w:val="000D4D57"/>
    <w:rsid w:val="000F08AE"/>
    <w:rsid w:val="000F49E7"/>
    <w:rsid w:val="00105558"/>
    <w:rsid w:val="001057DD"/>
    <w:rsid w:val="001073EB"/>
    <w:rsid w:val="00133DF5"/>
    <w:rsid w:val="001400F1"/>
    <w:rsid w:val="00150DBA"/>
    <w:rsid w:val="00160634"/>
    <w:rsid w:val="0016477B"/>
    <w:rsid w:val="00165A58"/>
    <w:rsid w:val="001879D2"/>
    <w:rsid w:val="001959F3"/>
    <w:rsid w:val="001A246C"/>
    <w:rsid w:val="001B1E4A"/>
    <w:rsid w:val="001B22A3"/>
    <w:rsid w:val="001B7EDC"/>
    <w:rsid w:val="001D1582"/>
    <w:rsid w:val="001D60C2"/>
    <w:rsid w:val="001E7D51"/>
    <w:rsid w:val="001F3474"/>
    <w:rsid w:val="001F725C"/>
    <w:rsid w:val="00224CEE"/>
    <w:rsid w:val="002268DA"/>
    <w:rsid w:val="00231A54"/>
    <w:rsid w:val="00232495"/>
    <w:rsid w:val="002539DA"/>
    <w:rsid w:val="00273014"/>
    <w:rsid w:val="0027758E"/>
    <w:rsid w:val="0029348E"/>
    <w:rsid w:val="002A356D"/>
    <w:rsid w:val="002B2564"/>
    <w:rsid w:val="002D1372"/>
    <w:rsid w:val="002D67CB"/>
    <w:rsid w:val="003004B1"/>
    <w:rsid w:val="00300AAF"/>
    <w:rsid w:val="003117EE"/>
    <w:rsid w:val="00311B1B"/>
    <w:rsid w:val="00320B7B"/>
    <w:rsid w:val="00331DAF"/>
    <w:rsid w:val="003467AE"/>
    <w:rsid w:val="00347EEE"/>
    <w:rsid w:val="0035156A"/>
    <w:rsid w:val="00354A09"/>
    <w:rsid w:val="00367823"/>
    <w:rsid w:val="00382DE2"/>
    <w:rsid w:val="00387013"/>
    <w:rsid w:val="00397440"/>
    <w:rsid w:val="003B22AD"/>
    <w:rsid w:val="003B76BE"/>
    <w:rsid w:val="003C4D90"/>
    <w:rsid w:val="003F786C"/>
    <w:rsid w:val="004163A8"/>
    <w:rsid w:val="00425C94"/>
    <w:rsid w:val="0042736B"/>
    <w:rsid w:val="0043266B"/>
    <w:rsid w:val="00441CB3"/>
    <w:rsid w:val="004472F7"/>
    <w:rsid w:val="00480C9E"/>
    <w:rsid w:val="00480EB9"/>
    <w:rsid w:val="004A0479"/>
    <w:rsid w:val="004E396D"/>
    <w:rsid w:val="004E5FF3"/>
    <w:rsid w:val="004F0FBB"/>
    <w:rsid w:val="005003D0"/>
    <w:rsid w:val="00500455"/>
    <w:rsid w:val="005061F9"/>
    <w:rsid w:val="00506B6B"/>
    <w:rsid w:val="00513995"/>
    <w:rsid w:val="00535491"/>
    <w:rsid w:val="00537B6F"/>
    <w:rsid w:val="00550599"/>
    <w:rsid w:val="005531AC"/>
    <w:rsid w:val="00557216"/>
    <w:rsid w:val="005708C3"/>
    <w:rsid w:val="00575549"/>
    <w:rsid w:val="00577195"/>
    <w:rsid w:val="00582964"/>
    <w:rsid w:val="00585603"/>
    <w:rsid w:val="005A0E0B"/>
    <w:rsid w:val="005B338D"/>
    <w:rsid w:val="005C165B"/>
    <w:rsid w:val="005C2664"/>
    <w:rsid w:val="005C653F"/>
    <w:rsid w:val="005D3297"/>
    <w:rsid w:val="005E12AD"/>
    <w:rsid w:val="005E4F25"/>
    <w:rsid w:val="005F082C"/>
    <w:rsid w:val="005F1FE8"/>
    <w:rsid w:val="00603EDC"/>
    <w:rsid w:val="00605B34"/>
    <w:rsid w:val="00616CF4"/>
    <w:rsid w:val="00643219"/>
    <w:rsid w:val="00652D40"/>
    <w:rsid w:val="00672D3E"/>
    <w:rsid w:val="00676F5B"/>
    <w:rsid w:val="006A3159"/>
    <w:rsid w:val="006B2243"/>
    <w:rsid w:val="006B67EC"/>
    <w:rsid w:val="006C3D61"/>
    <w:rsid w:val="006E7AAB"/>
    <w:rsid w:val="006F33F8"/>
    <w:rsid w:val="006F7B87"/>
    <w:rsid w:val="00736A09"/>
    <w:rsid w:val="0075033B"/>
    <w:rsid w:val="00763D00"/>
    <w:rsid w:val="00770D88"/>
    <w:rsid w:val="00776EB0"/>
    <w:rsid w:val="007877D2"/>
    <w:rsid w:val="00791610"/>
    <w:rsid w:val="007A1CC3"/>
    <w:rsid w:val="007A3ACE"/>
    <w:rsid w:val="007A6582"/>
    <w:rsid w:val="007C4DA7"/>
    <w:rsid w:val="007D62CF"/>
    <w:rsid w:val="00801471"/>
    <w:rsid w:val="00811CA1"/>
    <w:rsid w:val="00836836"/>
    <w:rsid w:val="0084032F"/>
    <w:rsid w:val="00840903"/>
    <w:rsid w:val="0088518E"/>
    <w:rsid w:val="00893BE2"/>
    <w:rsid w:val="008A1384"/>
    <w:rsid w:val="008A1973"/>
    <w:rsid w:val="008A5E16"/>
    <w:rsid w:val="008B3198"/>
    <w:rsid w:val="008C7509"/>
    <w:rsid w:val="008E52E4"/>
    <w:rsid w:val="008E7DBA"/>
    <w:rsid w:val="008F154D"/>
    <w:rsid w:val="008F223F"/>
    <w:rsid w:val="00901258"/>
    <w:rsid w:val="00903519"/>
    <w:rsid w:val="00904628"/>
    <w:rsid w:val="00916EFD"/>
    <w:rsid w:val="00920857"/>
    <w:rsid w:val="00920980"/>
    <w:rsid w:val="009243B3"/>
    <w:rsid w:val="00951BA1"/>
    <w:rsid w:val="00957033"/>
    <w:rsid w:val="0095717A"/>
    <w:rsid w:val="00980927"/>
    <w:rsid w:val="009921DC"/>
    <w:rsid w:val="009A098A"/>
    <w:rsid w:val="009B374C"/>
    <w:rsid w:val="009B550D"/>
    <w:rsid w:val="009C1868"/>
    <w:rsid w:val="009D3693"/>
    <w:rsid w:val="009E11F1"/>
    <w:rsid w:val="009E2811"/>
    <w:rsid w:val="009E7C8A"/>
    <w:rsid w:val="009F4F73"/>
    <w:rsid w:val="00A32B0F"/>
    <w:rsid w:val="00A37F7B"/>
    <w:rsid w:val="00A52ED2"/>
    <w:rsid w:val="00A61333"/>
    <w:rsid w:val="00A64483"/>
    <w:rsid w:val="00A65012"/>
    <w:rsid w:val="00A84743"/>
    <w:rsid w:val="00A90EEF"/>
    <w:rsid w:val="00A96AA7"/>
    <w:rsid w:val="00AB0EFC"/>
    <w:rsid w:val="00AB6AA8"/>
    <w:rsid w:val="00AC0AF5"/>
    <w:rsid w:val="00AC6C0C"/>
    <w:rsid w:val="00AC7123"/>
    <w:rsid w:val="00AC7C82"/>
    <w:rsid w:val="00AE171E"/>
    <w:rsid w:val="00AE5507"/>
    <w:rsid w:val="00AF34D8"/>
    <w:rsid w:val="00B13E6D"/>
    <w:rsid w:val="00B17062"/>
    <w:rsid w:val="00B22780"/>
    <w:rsid w:val="00B24C23"/>
    <w:rsid w:val="00B32C83"/>
    <w:rsid w:val="00B44B31"/>
    <w:rsid w:val="00B512BA"/>
    <w:rsid w:val="00B6069B"/>
    <w:rsid w:val="00B73017"/>
    <w:rsid w:val="00B7401E"/>
    <w:rsid w:val="00B92A28"/>
    <w:rsid w:val="00BA390B"/>
    <w:rsid w:val="00BC7F58"/>
    <w:rsid w:val="00BD0CD6"/>
    <w:rsid w:val="00BD5EF3"/>
    <w:rsid w:val="00BD634A"/>
    <w:rsid w:val="00BE3CD7"/>
    <w:rsid w:val="00C32C43"/>
    <w:rsid w:val="00C452F3"/>
    <w:rsid w:val="00C46899"/>
    <w:rsid w:val="00C55F51"/>
    <w:rsid w:val="00C64B14"/>
    <w:rsid w:val="00C65427"/>
    <w:rsid w:val="00C67793"/>
    <w:rsid w:val="00C86B45"/>
    <w:rsid w:val="00C9386D"/>
    <w:rsid w:val="00C95891"/>
    <w:rsid w:val="00CA4172"/>
    <w:rsid w:val="00CC2C88"/>
    <w:rsid w:val="00CC65BF"/>
    <w:rsid w:val="00CC65ED"/>
    <w:rsid w:val="00CD423D"/>
    <w:rsid w:val="00CE7304"/>
    <w:rsid w:val="00D078B1"/>
    <w:rsid w:val="00D22808"/>
    <w:rsid w:val="00D31AC0"/>
    <w:rsid w:val="00D46A1B"/>
    <w:rsid w:val="00D470DD"/>
    <w:rsid w:val="00D504F1"/>
    <w:rsid w:val="00D60D0E"/>
    <w:rsid w:val="00D74E82"/>
    <w:rsid w:val="00D80CA9"/>
    <w:rsid w:val="00D8374F"/>
    <w:rsid w:val="00D8467A"/>
    <w:rsid w:val="00D96370"/>
    <w:rsid w:val="00DA1D31"/>
    <w:rsid w:val="00DA1FCF"/>
    <w:rsid w:val="00DB3B5F"/>
    <w:rsid w:val="00DB4843"/>
    <w:rsid w:val="00DB78F2"/>
    <w:rsid w:val="00DC2582"/>
    <w:rsid w:val="00DD0AA0"/>
    <w:rsid w:val="00DD1049"/>
    <w:rsid w:val="00DD2C64"/>
    <w:rsid w:val="00DE3DD3"/>
    <w:rsid w:val="00E14F68"/>
    <w:rsid w:val="00E24345"/>
    <w:rsid w:val="00E32F2D"/>
    <w:rsid w:val="00E70A5D"/>
    <w:rsid w:val="00E82DDB"/>
    <w:rsid w:val="00E85C90"/>
    <w:rsid w:val="00E92F57"/>
    <w:rsid w:val="00EA60E9"/>
    <w:rsid w:val="00EB0B1B"/>
    <w:rsid w:val="00EC5624"/>
    <w:rsid w:val="00ED138E"/>
    <w:rsid w:val="00EF49C5"/>
    <w:rsid w:val="00F02C43"/>
    <w:rsid w:val="00F1463B"/>
    <w:rsid w:val="00F17073"/>
    <w:rsid w:val="00F21072"/>
    <w:rsid w:val="00F3646E"/>
    <w:rsid w:val="00F431F2"/>
    <w:rsid w:val="00F51934"/>
    <w:rsid w:val="00F52048"/>
    <w:rsid w:val="00F578E9"/>
    <w:rsid w:val="00F66436"/>
    <w:rsid w:val="00F75022"/>
    <w:rsid w:val="00F84AC7"/>
    <w:rsid w:val="00FA6785"/>
    <w:rsid w:val="00FC72C0"/>
    <w:rsid w:val="00FD14B5"/>
    <w:rsid w:val="00FD2D11"/>
    <w:rsid w:val="00FD4063"/>
    <w:rsid w:val="00FD5063"/>
    <w:rsid w:val="00FD6954"/>
    <w:rsid w:val="00FE4C58"/>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6DB1681"/>
  <w15:docId w15:val="{3E182B1E-A5E4-4530-BF01-0F1123F47F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uiPriority w:val="1"/>
    <w:qFormat/>
    <w:rsid w:val="00CC65BF"/>
    <w:rPr>
      <w:rFonts w:ascii="Novel Pro" w:eastAsia="Novel Pro" w:hAnsi="Novel Pro" w:cs="Novel Pro"/>
      <w:lang w:val="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rsid w:val="00CC65BF"/>
    <w:tblPr>
      <w:tblInd w:w="0" w:type="dxa"/>
      <w:tblCellMar>
        <w:top w:w="0" w:type="dxa"/>
        <w:left w:w="0" w:type="dxa"/>
        <w:bottom w:w="0" w:type="dxa"/>
        <w:right w:w="0" w:type="dxa"/>
      </w:tblCellMar>
    </w:tblPr>
  </w:style>
  <w:style w:type="paragraph" w:styleId="Tekstpodstawowy">
    <w:name w:val="Body Text"/>
    <w:basedOn w:val="Normalny"/>
    <w:uiPriority w:val="1"/>
    <w:qFormat/>
    <w:rsid w:val="00CC65BF"/>
    <w:rPr>
      <w:sz w:val="14"/>
      <w:szCs w:val="14"/>
    </w:rPr>
  </w:style>
  <w:style w:type="paragraph" w:styleId="Akapitzlist">
    <w:name w:val="List Paragraph"/>
    <w:aliases w:val="L1,Numerowanie,List Paragraph,Akapit z listą5"/>
    <w:basedOn w:val="Normalny"/>
    <w:link w:val="AkapitzlistZnak"/>
    <w:uiPriority w:val="99"/>
    <w:qFormat/>
    <w:rsid w:val="00CC65BF"/>
  </w:style>
  <w:style w:type="paragraph" w:customStyle="1" w:styleId="TableParagraph">
    <w:name w:val="Table Paragraph"/>
    <w:basedOn w:val="Normalny"/>
    <w:uiPriority w:val="1"/>
    <w:qFormat/>
    <w:rsid w:val="00CC65BF"/>
  </w:style>
  <w:style w:type="paragraph" w:styleId="Nagwek">
    <w:name w:val="header"/>
    <w:basedOn w:val="Normalny"/>
    <w:link w:val="NagwekZnak"/>
    <w:uiPriority w:val="99"/>
    <w:unhideWhenUsed/>
    <w:rsid w:val="00382DE2"/>
    <w:pPr>
      <w:tabs>
        <w:tab w:val="center" w:pos="4536"/>
        <w:tab w:val="right" w:pos="9072"/>
      </w:tabs>
    </w:pPr>
  </w:style>
  <w:style w:type="character" w:customStyle="1" w:styleId="NagwekZnak">
    <w:name w:val="Nagłówek Znak"/>
    <w:basedOn w:val="Domylnaczcionkaakapitu"/>
    <w:link w:val="Nagwek"/>
    <w:uiPriority w:val="99"/>
    <w:rsid w:val="00382DE2"/>
    <w:rPr>
      <w:rFonts w:ascii="Novel Pro" w:eastAsia="Novel Pro" w:hAnsi="Novel Pro" w:cs="Novel Pro"/>
    </w:rPr>
  </w:style>
  <w:style w:type="paragraph" w:styleId="Stopka">
    <w:name w:val="footer"/>
    <w:basedOn w:val="Normalny"/>
    <w:link w:val="StopkaZnak"/>
    <w:uiPriority w:val="99"/>
    <w:unhideWhenUsed/>
    <w:rsid w:val="00382DE2"/>
    <w:pPr>
      <w:tabs>
        <w:tab w:val="center" w:pos="4536"/>
        <w:tab w:val="right" w:pos="9072"/>
      </w:tabs>
    </w:pPr>
  </w:style>
  <w:style w:type="character" w:customStyle="1" w:styleId="StopkaZnak">
    <w:name w:val="Stopka Znak"/>
    <w:basedOn w:val="Domylnaczcionkaakapitu"/>
    <w:link w:val="Stopka"/>
    <w:uiPriority w:val="99"/>
    <w:rsid w:val="00382DE2"/>
    <w:rPr>
      <w:rFonts w:ascii="Novel Pro" w:eastAsia="Novel Pro" w:hAnsi="Novel Pro" w:cs="Novel Pro"/>
    </w:rPr>
  </w:style>
  <w:style w:type="character" w:styleId="Hipercze">
    <w:name w:val="Hyperlink"/>
    <w:basedOn w:val="Domylnaczcionkaakapitu"/>
    <w:uiPriority w:val="99"/>
    <w:unhideWhenUsed/>
    <w:rsid w:val="00791610"/>
    <w:rPr>
      <w:color w:val="0000FF" w:themeColor="hyperlink"/>
      <w:u w:val="single"/>
    </w:rPr>
  </w:style>
  <w:style w:type="paragraph" w:styleId="Tekstdymka">
    <w:name w:val="Balloon Text"/>
    <w:basedOn w:val="Normalny"/>
    <w:link w:val="TekstdymkaZnak"/>
    <w:uiPriority w:val="99"/>
    <w:semiHidden/>
    <w:unhideWhenUsed/>
    <w:rsid w:val="00FC72C0"/>
    <w:rPr>
      <w:rFonts w:ascii="Segoe UI" w:hAnsi="Segoe UI" w:cs="Segoe UI"/>
      <w:sz w:val="18"/>
      <w:szCs w:val="18"/>
    </w:rPr>
  </w:style>
  <w:style w:type="character" w:customStyle="1" w:styleId="TekstdymkaZnak">
    <w:name w:val="Tekst dymka Znak"/>
    <w:basedOn w:val="Domylnaczcionkaakapitu"/>
    <w:link w:val="Tekstdymka"/>
    <w:uiPriority w:val="99"/>
    <w:semiHidden/>
    <w:rsid w:val="00FC72C0"/>
    <w:rPr>
      <w:rFonts w:ascii="Segoe UI" w:eastAsia="Novel Pro" w:hAnsi="Segoe UI" w:cs="Segoe UI"/>
      <w:sz w:val="18"/>
      <w:szCs w:val="18"/>
    </w:rPr>
  </w:style>
  <w:style w:type="character" w:customStyle="1" w:styleId="Znakiprzypiswdolnych">
    <w:name w:val="Znaki przypisów dolnych"/>
    <w:rsid w:val="00C9386D"/>
    <w:rPr>
      <w:vertAlign w:val="superscript"/>
    </w:rPr>
  </w:style>
  <w:style w:type="paragraph" w:customStyle="1" w:styleId="Tekstpodstawowy21">
    <w:name w:val="Tekst podstawowy 21"/>
    <w:basedOn w:val="Normalny"/>
    <w:rsid w:val="00C9386D"/>
    <w:pPr>
      <w:widowControl/>
      <w:suppressAutoHyphens/>
      <w:autoSpaceDE/>
      <w:autoSpaceDN/>
      <w:spacing w:after="120" w:line="480" w:lineRule="auto"/>
    </w:pPr>
    <w:rPr>
      <w:rFonts w:ascii="Times New Roman" w:eastAsia="Times New Roman" w:hAnsi="Times New Roman" w:cs="Times New Roman"/>
      <w:sz w:val="24"/>
      <w:szCs w:val="24"/>
      <w:lang w:eastAsia="ar-SA"/>
    </w:rPr>
  </w:style>
  <w:style w:type="paragraph" w:styleId="Tekstprzypisudolnego">
    <w:name w:val="footnote text"/>
    <w:basedOn w:val="Normalny"/>
    <w:link w:val="TekstprzypisudolnegoZnak"/>
    <w:rsid w:val="00C9386D"/>
    <w:pPr>
      <w:widowControl/>
      <w:suppressAutoHyphens/>
      <w:autoSpaceDE/>
      <w:autoSpaceDN/>
    </w:pPr>
    <w:rPr>
      <w:rFonts w:ascii="Times New Roman" w:eastAsia="Times New Roman" w:hAnsi="Times New Roman" w:cs="Times New Roman"/>
      <w:sz w:val="20"/>
      <w:szCs w:val="20"/>
      <w:lang w:eastAsia="ar-SA"/>
    </w:rPr>
  </w:style>
  <w:style w:type="character" w:customStyle="1" w:styleId="TekstprzypisudolnegoZnak">
    <w:name w:val="Tekst przypisu dolnego Znak"/>
    <w:basedOn w:val="Domylnaczcionkaakapitu"/>
    <w:link w:val="Tekstprzypisudolnego"/>
    <w:rsid w:val="00C9386D"/>
    <w:rPr>
      <w:rFonts w:ascii="Times New Roman" w:eastAsia="Times New Roman" w:hAnsi="Times New Roman" w:cs="Times New Roman"/>
      <w:sz w:val="20"/>
      <w:szCs w:val="20"/>
      <w:lang w:val="pl-PL" w:eastAsia="ar-SA"/>
    </w:rPr>
  </w:style>
  <w:style w:type="paragraph" w:customStyle="1" w:styleId="Tekstpodstawowy32">
    <w:name w:val="Tekst podstawowy 32"/>
    <w:basedOn w:val="Normalny"/>
    <w:rsid w:val="00C9386D"/>
    <w:pPr>
      <w:widowControl/>
      <w:suppressAutoHyphens/>
      <w:autoSpaceDE/>
      <w:autoSpaceDN/>
      <w:spacing w:after="120"/>
    </w:pPr>
    <w:rPr>
      <w:rFonts w:ascii="Times New Roman" w:eastAsia="Times New Roman" w:hAnsi="Times New Roman" w:cs="Times New Roman"/>
      <w:sz w:val="16"/>
      <w:szCs w:val="16"/>
      <w:lang w:eastAsia="ar-SA"/>
    </w:rPr>
  </w:style>
  <w:style w:type="paragraph" w:customStyle="1" w:styleId="Tekstpodstawowywcity31">
    <w:name w:val="Tekst podstawowy wcięty 31"/>
    <w:basedOn w:val="Normalny"/>
    <w:rsid w:val="00C9386D"/>
    <w:pPr>
      <w:widowControl/>
      <w:suppressAutoHyphens/>
      <w:autoSpaceDE/>
      <w:autoSpaceDN/>
      <w:spacing w:after="120"/>
      <w:ind w:left="283"/>
    </w:pPr>
    <w:rPr>
      <w:rFonts w:ascii="Times New Roman" w:eastAsia="Times New Roman" w:hAnsi="Times New Roman" w:cs="Times New Roman"/>
      <w:sz w:val="16"/>
      <w:szCs w:val="16"/>
      <w:lang w:eastAsia="ar-SA"/>
    </w:rPr>
  </w:style>
  <w:style w:type="paragraph" w:customStyle="1" w:styleId="Default">
    <w:name w:val="Default"/>
    <w:rsid w:val="00C9386D"/>
    <w:pPr>
      <w:widowControl/>
      <w:suppressAutoHyphens/>
      <w:autoSpaceDN/>
    </w:pPr>
    <w:rPr>
      <w:rFonts w:ascii="Times New Roman" w:eastAsia="Times New Roman" w:hAnsi="Times New Roman" w:cs="Times New Roman"/>
      <w:color w:val="000000"/>
      <w:sz w:val="24"/>
      <w:szCs w:val="24"/>
      <w:lang w:val="pl-PL" w:eastAsia="ar-SA"/>
    </w:rPr>
  </w:style>
  <w:style w:type="paragraph" w:styleId="HTML-wstpniesformatowany">
    <w:name w:val="HTML Preformatted"/>
    <w:basedOn w:val="Normalny"/>
    <w:link w:val="HTML-wstpniesformatowanyZnak"/>
    <w:rsid w:val="00C9386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autoSpaceDN/>
    </w:pPr>
    <w:rPr>
      <w:rFonts w:ascii="Courier New" w:eastAsia="Batang" w:hAnsi="Courier New" w:cs="Courier New"/>
      <w:sz w:val="20"/>
      <w:szCs w:val="20"/>
      <w:lang w:eastAsia="ar-SA"/>
    </w:rPr>
  </w:style>
  <w:style w:type="character" w:customStyle="1" w:styleId="HTML-wstpniesformatowanyZnak">
    <w:name w:val="HTML - wstępnie sformatowany Znak"/>
    <w:basedOn w:val="Domylnaczcionkaakapitu"/>
    <w:link w:val="HTML-wstpniesformatowany"/>
    <w:rsid w:val="00C9386D"/>
    <w:rPr>
      <w:rFonts w:ascii="Courier New" w:eastAsia="Batang" w:hAnsi="Courier New" w:cs="Courier New"/>
      <w:sz w:val="20"/>
      <w:szCs w:val="20"/>
      <w:lang w:eastAsia="ar-SA"/>
    </w:rPr>
  </w:style>
  <w:style w:type="character" w:styleId="Odwoanieprzypisudolnego">
    <w:name w:val="footnote reference"/>
    <w:basedOn w:val="Domylnaczcionkaakapitu"/>
    <w:uiPriority w:val="99"/>
    <w:semiHidden/>
    <w:unhideWhenUsed/>
    <w:rsid w:val="002D1372"/>
    <w:rPr>
      <w:vertAlign w:val="superscript"/>
    </w:rPr>
  </w:style>
  <w:style w:type="character" w:styleId="Odwoaniedokomentarza">
    <w:name w:val="annotation reference"/>
    <w:basedOn w:val="Domylnaczcionkaakapitu"/>
    <w:uiPriority w:val="99"/>
    <w:semiHidden/>
    <w:unhideWhenUsed/>
    <w:rsid w:val="00F02C43"/>
    <w:rPr>
      <w:sz w:val="16"/>
      <w:szCs w:val="16"/>
    </w:rPr>
  </w:style>
  <w:style w:type="paragraph" w:styleId="Tekstkomentarza">
    <w:name w:val="annotation text"/>
    <w:basedOn w:val="Normalny"/>
    <w:link w:val="TekstkomentarzaZnak"/>
    <w:uiPriority w:val="99"/>
    <w:semiHidden/>
    <w:unhideWhenUsed/>
    <w:rsid w:val="00F02C43"/>
    <w:rPr>
      <w:sz w:val="20"/>
      <w:szCs w:val="20"/>
    </w:rPr>
  </w:style>
  <w:style w:type="character" w:customStyle="1" w:styleId="TekstkomentarzaZnak">
    <w:name w:val="Tekst komentarza Znak"/>
    <w:basedOn w:val="Domylnaczcionkaakapitu"/>
    <w:link w:val="Tekstkomentarza"/>
    <w:uiPriority w:val="99"/>
    <w:semiHidden/>
    <w:rsid w:val="00F02C43"/>
    <w:rPr>
      <w:rFonts w:ascii="Novel Pro" w:eastAsia="Novel Pro" w:hAnsi="Novel Pro" w:cs="Novel Pro"/>
      <w:sz w:val="20"/>
      <w:szCs w:val="20"/>
    </w:rPr>
  </w:style>
  <w:style w:type="paragraph" w:styleId="Tematkomentarza">
    <w:name w:val="annotation subject"/>
    <w:basedOn w:val="Tekstkomentarza"/>
    <w:next w:val="Tekstkomentarza"/>
    <w:link w:val="TematkomentarzaZnak"/>
    <w:uiPriority w:val="99"/>
    <w:semiHidden/>
    <w:unhideWhenUsed/>
    <w:rsid w:val="00F02C43"/>
    <w:rPr>
      <w:b/>
      <w:bCs/>
    </w:rPr>
  </w:style>
  <w:style w:type="character" w:customStyle="1" w:styleId="TematkomentarzaZnak">
    <w:name w:val="Temat komentarza Znak"/>
    <w:basedOn w:val="TekstkomentarzaZnak"/>
    <w:link w:val="Tematkomentarza"/>
    <w:uiPriority w:val="99"/>
    <w:semiHidden/>
    <w:rsid w:val="00F02C43"/>
    <w:rPr>
      <w:rFonts w:ascii="Novel Pro" w:eastAsia="Novel Pro" w:hAnsi="Novel Pro" w:cs="Novel Pro"/>
      <w:b/>
      <w:bCs/>
      <w:sz w:val="20"/>
      <w:szCs w:val="20"/>
    </w:rPr>
  </w:style>
  <w:style w:type="character" w:customStyle="1" w:styleId="AkapitzlistZnak">
    <w:name w:val="Akapit z listą Znak"/>
    <w:aliases w:val="L1 Znak,Numerowanie Znak,List Paragraph Znak,Akapit z listą5 Znak"/>
    <w:basedOn w:val="Domylnaczcionkaakapitu"/>
    <w:link w:val="Akapitzlist"/>
    <w:uiPriority w:val="99"/>
    <w:locked/>
    <w:rsid w:val="000844A7"/>
    <w:rPr>
      <w:rFonts w:ascii="Novel Pro" w:eastAsia="Novel Pro" w:hAnsi="Novel Pro" w:cs="Novel Pro"/>
    </w:rPr>
  </w:style>
  <w:style w:type="character" w:customStyle="1" w:styleId="Teksttreci2Exact">
    <w:name w:val="Tekst treści (2) Exact"/>
    <w:rsid w:val="001A246C"/>
    <w:rPr>
      <w:rFonts w:ascii="Segoe UI" w:eastAsia="Segoe UI" w:hAnsi="Segoe UI" w:cs="Segoe UI" w:hint="default"/>
      <w:b w:val="0"/>
      <w:bCs w:val="0"/>
      <w:i w:val="0"/>
      <w:iCs w:val="0"/>
      <w:smallCaps w:val="0"/>
      <w:strike w:val="0"/>
      <w:dstrike w:val="0"/>
      <w:sz w:val="20"/>
      <w:szCs w:val="20"/>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1020059">
      <w:bodyDiv w:val="1"/>
      <w:marLeft w:val="0"/>
      <w:marRight w:val="0"/>
      <w:marTop w:val="0"/>
      <w:marBottom w:val="0"/>
      <w:divBdr>
        <w:top w:val="none" w:sz="0" w:space="0" w:color="auto"/>
        <w:left w:val="none" w:sz="0" w:space="0" w:color="auto"/>
        <w:bottom w:val="none" w:sz="0" w:space="0" w:color="auto"/>
        <w:right w:val="none" w:sz="0" w:space="0" w:color="auto"/>
      </w:divBdr>
    </w:div>
    <w:div w:id="653722059">
      <w:bodyDiv w:val="1"/>
      <w:marLeft w:val="0"/>
      <w:marRight w:val="0"/>
      <w:marTop w:val="0"/>
      <w:marBottom w:val="0"/>
      <w:divBdr>
        <w:top w:val="none" w:sz="0" w:space="0" w:color="auto"/>
        <w:left w:val="none" w:sz="0" w:space="0" w:color="auto"/>
        <w:bottom w:val="none" w:sz="0" w:space="0" w:color="auto"/>
        <w:right w:val="none" w:sz="0" w:space="0" w:color="auto"/>
      </w:divBdr>
    </w:div>
    <w:div w:id="1172642221">
      <w:bodyDiv w:val="1"/>
      <w:marLeft w:val="0"/>
      <w:marRight w:val="0"/>
      <w:marTop w:val="0"/>
      <w:marBottom w:val="0"/>
      <w:divBdr>
        <w:top w:val="none" w:sz="0" w:space="0" w:color="auto"/>
        <w:left w:val="none" w:sz="0" w:space="0" w:color="auto"/>
        <w:bottom w:val="none" w:sz="0" w:space="0" w:color="auto"/>
        <w:right w:val="none" w:sz="0" w:space="0" w:color="auto"/>
      </w:divBdr>
      <w:divsChild>
        <w:div w:id="2119400819">
          <w:marLeft w:val="0"/>
          <w:marRight w:val="0"/>
          <w:marTop w:val="0"/>
          <w:marBottom w:val="0"/>
          <w:divBdr>
            <w:top w:val="none" w:sz="0" w:space="0" w:color="auto"/>
            <w:left w:val="none" w:sz="0" w:space="0" w:color="auto"/>
            <w:bottom w:val="none" w:sz="0" w:space="0" w:color="auto"/>
            <w:right w:val="none" w:sz="0" w:space="0" w:color="auto"/>
          </w:divBdr>
          <w:divsChild>
            <w:div w:id="901137609">
              <w:marLeft w:val="0"/>
              <w:marRight w:val="0"/>
              <w:marTop w:val="0"/>
              <w:marBottom w:val="0"/>
              <w:divBdr>
                <w:top w:val="none" w:sz="0" w:space="0" w:color="auto"/>
                <w:left w:val="none" w:sz="0" w:space="0" w:color="auto"/>
                <w:bottom w:val="none" w:sz="0" w:space="0" w:color="auto"/>
                <w:right w:val="none" w:sz="0" w:space="0" w:color="auto"/>
              </w:divBdr>
            </w:div>
            <w:div w:id="1634142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1802856">
      <w:bodyDiv w:val="1"/>
      <w:marLeft w:val="0"/>
      <w:marRight w:val="0"/>
      <w:marTop w:val="0"/>
      <w:marBottom w:val="0"/>
      <w:divBdr>
        <w:top w:val="none" w:sz="0" w:space="0" w:color="auto"/>
        <w:left w:val="none" w:sz="0" w:space="0" w:color="auto"/>
        <w:bottom w:val="none" w:sz="0" w:space="0" w:color="auto"/>
        <w:right w:val="none" w:sz="0" w:space="0" w:color="auto"/>
      </w:divBdr>
    </w:div>
    <w:div w:id="1325669584">
      <w:bodyDiv w:val="1"/>
      <w:marLeft w:val="0"/>
      <w:marRight w:val="0"/>
      <w:marTop w:val="0"/>
      <w:marBottom w:val="0"/>
      <w:divBdr>
        <w:top w:val="none" w:sz="0" w:space="0" w:color="auto"/>
        <w:left w:val="none" w:sz="0" w:space="0" w:color="auto"/>
        <w:bottom w:val="none" w:sz="0" w:space="0" w:color="auto"/>
        <w:right w:val="none" w:sz="0" w:space="0" w:color="auto"/>
      </w:divBdr>
    </w:div>
    <w:div w:id="1341619467">
      <w:bodyDiv w:val="1"/>
      <w:marLeft w:val="0"/>
      <w:marRight w:val="0"/>
      <w:marTop w:val="0"/>
      <w:marBottom w:val="0"/>
      <w:divBdr>
        <w:top w:val="none" w:sz="0" w:space="0" w:color="auto"/>
        <w:left w:val="none" w:sz="0" w:space="0" w:color="auto"/>
        <w:bottom w:val="none" w:sz="0" w:space="0" w:color="auto"/>
        <w:right w:val="none" w:sz="0" w:space="0" w:color="auto"/>
      </w:divBdr>
    </w:div>
    <w:div w:id="1443917377">
      <w:bodyDiv w:val="1"/>
      <w:marLeft w:val="0"/>
      <w:marRight w:val="0"/>
      <w:marTop w:val="0"/>
      <w:marBottom w:val="0"/>
      <w:divBdr>
        <w:top w:val="none" w:sz="0" w:space="0" w:color="auto"/>
        <w:left w:val="none" w:sz="0" w:space="0" w:color="auto"/>
        <w:bottom w:val="none" w:sz="0" w:space="0" w:color="auto"/>
        <w:right w:val="none" w:sz="0" w:space="0" w:color="auto"/>
      </w:divBdr>
    </w:div>
    <w:div w:id="1527598437">
      <w:bodyDiv w:val="1"/>
      <w:marLeft w:val="0"/>
      <w:marRight w:val="0"/>
      <w:marTop w:val="0"/>
      <w:marBottom w:val="0"/>
      <w:divBdr>
        <w:top w:val="none" w:sz="0" w:space="0" w:color="auto"/>
        <w:left w:val="none" w:sz="0" w:space="0" w:color="auto"/>
        <w:bottom w:val="none" w:sz="0" w:space="0" w:color="auto"/>
        <w:right w:val="none" w:sz="0" w:space="0" w:color="auto"/>
      </w:divBdr>
    </w:div>
    <w:div w:id="1990011310">
      <w:bodyDiv w:val="1"/>
      <w:marLeft w:val="0"/>
      <w:marRight w:val="0"/>
      <w:marTop w:val="0"/>
      <w:marBottom w:val="0"/>
      <w:divBdr>
        <w:top w:val="none" w:sz="0" w:space="0" w:color="auto"/>
        <w:left w:val="none" w:sz="0" w:space="0" w:color="auto"/>
        <w:bottom w:val="none" w:sz="0" w:space="0" w:color="auto"/>
        <w:right w:val="none" w:sz="0" w:space="0" w:color="auto"/>
      </w:divBdr>
    </w:div>
    <w:div w:id="213860311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oir.gov.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CA012F-D59E-4A3D-B67A-D5C5FD0CF8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17</Pages>
  <Words>7329</Words>
  <Characters>43979</Characters>
  <Application>Microsoft Office Word</Application>
  <DocSecurity>0</DocSecurity>
  <Lines>366</Lines>
  <Paragraphs>102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51206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Paweł Iwaniuk</dc:creator>
  <cp:lastModifiedBy>Karolina Costa</cp:lastModifiedBy>
  <cp:revision>8</cp:revision>
  <cp:lastPrinted>2017-07-10T13:59:00Z</cp:lastPrinted>
  <dcterms:created xsi:type="dcterms:W3CDTF">2018-05-15T10:38:00Z</dcterms:created>
  <dcterms:modified xsi:type="dcterms:W3CDTF">2018-05-18T11:41:00Z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2016-10-28T00:00:00Z</vt:filetime>
  </property>
  <property fmtid="{D5CDD505-2E9C-101B-9397-08002B2CF9AE}" pid="3" name="Creator">
    <vt:lpwstr>Adobe InDesign CC 2015 (Windows)</vt:lpwstr>
  </property>
  <property fmtid="{D5CDD505-2E9C-101B-9397-08002B2CF9AE}" pid="4" name="LastSaved">
    <vt:filetime>2016-10-28T00:00:00Z</vt:filetime>
  </property>
</Properties>
</file>